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-13"/>
        <w:tblW w:w="5200" w:type="pct"/>
        <w:tblInd w:w="-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600" w:firstRow="0" w:lastRow="0" w:firstColumn="0" w:lastColumn="0" w:noHBand="1" w:noVBand="1"/>
        <w:tblDescription w:val="Макетная таблица"/>
      </w:tblPr>
      <w:tblGrid>
        <w:gridCol w:w="7709"/>
        <w:gridCol w:w="202"/>
        <w:gridCol w:w="202"/>
        <w:gridCol w:w="897"/>
      </w:tblGrid>
      <w:tr w:rsidR="00A36F67" w:rsidRPr="003D0FBD" w:rsidTr="00463EA8">
        <w:trPr>
          <w:trHeight w:val="1296"/>
          <w:tblHeader/>
        </w:trPr>
        <w:tc>
          <w:tcPr>
            <w:tcW w:w="7709" w:type="dxa"/>
            <w:shd w:val="clear" w:color="auto" w:fill="EBEBEB" w:themeFill="background2"/>
            <w:tcMar>
              <w:left w:w="360" w:type="dxa"/>
            </w:tcMar>
            <w:vAlign w:val="center"/>
          </w:tcPr>
          <w:sdt>
            <w:sdtPr>
              <w:rPr>
                <w:b/>
                <w:sz w:val="44"/>
              </w:rPr>
              <w:alias w:val="Введите Ваше имя:"/>
              <w:tag w:val="Введите Ваше имя:"/>
              <w:id w:val="1888060227"/>
              <w:placeholder>
                <w:docPart w:val="202A008DF4624C5A88F7712B5488E7A9"/>
              </w:placeholder>
              <w:dataBinding w:prefixMappings="xmlns:ns0='http://purl.org/dc/elements/1.1/' xmlns:ns1='http://schemas.openxmlformats.org/package/2006/metadata/core-properties' " w:xpath="/ns1:coreProperties[1]/ns1:contentStatus[1]" w:storeItemID="{6C3C8BC8-F283-45AE-878A-BAB7291924A1}"/>
              <w15:appearance w15:val="hidden"/>
              <w:text/>
            </w:sdtPr>
            <w:sdtEndPr/>
            <w:sdtContent>
              <w:p w:rsidR="00A36F67" w:rsidRPr="003D0FBD" w:rsidRDefault="00463EA8" w:rsidP="00463EA8">
                <w:pPr>
                  <w:pStyle w:val="afffff9"/>
                  <w:jc w:val="center"/>
                </w:pPr>
                <w:r w:rsidRPr="00463EA8">
                  <w:rPr>
                    <w:b/>
                    <w:sz w:val="44"/>
                  </w:rPr>
                  <w:t>КАК ВЕСТИ СЕБЯ НА СОБЕСЕДОВАНИИ</w:t>
                </w:r>
              </w:p>
            </w:sdtContent>
          </w:sdt>
        </w:tc>
        <w:tc>
          <w:tcPr>
            <w:tcW w:w="202" w:type="dxa"/>
            <w:shd w:val="clear" w:color="auto" w:fill="17AE92" w:themeFill="accent1"/>
            <w:vAlign w:val="center"/>
          </w:tcPr>
          <w:p w:rsidR="00A36F67" w:rsidRPr="003D0FBD" w:rsidRDefault="00A36F67" w:rsidP="00F6207E"/>
        </w:tc>
        <w:tc>
          <w:tcPr>
            <w:tcW w:w="202" w:type="dxa"/>
            <w:shd w:val="clear" w:color="auto" w:fill="F7A23F" w:themeFill="accent2"/>
            <w:vAlign w:val="center"/>
          </w:tcPr>
          <w:p w:rsidR="00A36F67" w:rsidRPr="003D0FBD" w:rsidRDefault="00A36F67" w:rsidP="00F6207E"/>
        </w:tc>
        <w:tc>
          <w:tcPr>
            <w:tcW w:w="897" w:type="dxa"/>
            <w:shd w:val="clear" w:color="auto" w:fill="6F7E84" w:themeFill="accent3"/>
            <w:vAlign w:val="center"/>
          </w:tcPr>
          <w:p w:rsidR="00A36F67" w:rsidRPr="003D0FBD" w:rsidRDefault="00A36F67" w:rsidP="00F6207E"/>
        </w:tc>
      </w:tr>
    </w:tbl>
    <w:p w:rsidR="00463EA8" w:rsidRDefault="00463EA8" w:rsidP="00322911">
      <w:pPr>
        <w:pStyle w:val="affff0"/>
        <w:numPr>
          <w:ilvl w:val="0"/>
          <w:numId w:val="11"/>
        </w:numPr>
        <w:jc w:val="both"/>
        <w:rPr>
          <w:color w:val="000000" w:themeColor="text1"/>
        </w:rPr>
      </w:pPr>
      <w:r w:rsidRPr="00463EA8">
        <w:rPr>
          <w:color w:val="000000" w:themeColor="text1"/>
        </w:rPr>
        <w:t>Собеседование, прежде всего — это встреча двух равных сторон. Собираясь на собеседование, помните несколько правил, от</w:t>
      </w:r>
      <w:r>
        <w:rPr>
          <w:color w:val="000000" w:themeColor="text1"/>
        </w:rPr>
        <w:t xml:space="preserve">носительно того, как </w:t>
      </w:r>
      <w:r>
        <w:rPr>
          <w:color w:val="000000" w:themeColor="text1"/>
        </w:rPr>
        <w:t>себя</w:t>
      </w:r>
      <w:r>
        <w:rPr>
          <w:color w:val="000000" w:themeColor="text1"/>
        </w:rPr>
        <w:t xml:space="preserve"> вести.</w:t>
      </w:r>
    </w:p>
    <w:p w:rsidR="00463EA8" w:rsidRPr="00463EA8" w:rsidRDefault="00463EA8" w:rsidP="00322911">
      <w:pPr>
        <w:pStyle w:val="affff0"/>
        <w:numPr>
          <w:ilvl w:val="0"/>
          <w:numId w:val="11"/>
        </w:numPr>
        <w:jc w:val="both"/>
        <w:rPr>
          <w:color w:val="000000" w:themeColor="text1"/>
        </w:rPr>
      </w:pPr>
      <w:r w:rsidRPr="00463EA8">
        <w:rPr>
          <w:color w:val="000000" w:themeColor="text1"/>
        </w:rPr>
        <w:t>Вы идёте не выпрашивать работу. Вы пришли выяснить, подходит ли Вам эта работа, условия</w:t>
      </w:r>
      <w:r>
        <w:rPr>
          <w:color w:val="000000" w:themeColor="text1"/>
        </w:rPr>
        <w:t xml:space="preserve"> труда, предлагаемые Вам, а так</w:t>
      </w:r>
      <w:r w:rsidRPr="00463EA8">
        <w:rPr>
          <w:color w:val="000000" w:themeColor="text1"/>
        </w:rPr>
        <w:t>же уровень оплаты труда.</w:t>
      </w:r>
    </w:p>
    <w:p w:rsidR="00463EA8" w:rsidRPr="00463EA8" w:rsidRDefault="00463EA8" w:rsidP="00463EA8">
      <w:pPr>
        <w:pStyle w:val="affff0"/>
        <w:numPr>
          <w:ilvl w:val="0"/>
          <w:numId w:val="11"/>
        </w:numPr>
        <w:jc w:val="both"/>
        <w:rPr>
          <w:color w:val="000000" w:themeColor="text1"/>
        </w:rPr>
      </w:pPr>
      <w:r w:rsidRPr="00463EA8">
        <w:rPr>
          <w:color w:val="000000" w:themeColor="text1"/>
        </w:rPr>
        <w:t xml:space="preserve">Собеседование должно происходить как </w:t>
      </w:r>
      <w:proofErr w:type="spellStart"/>
      <w:r w:rsidRPr="00463EA8">
        <w:rPr>
          <w:color w:val="000000" w:themeColor="text1"/>
        </w:rPr>
        <w:t>самопрезентация</w:t>
      </w:r>
      <w:proofErr w:type="spellEnd"/>
      <w:r w:rsidRPr="00463EA8">
        <w:rPr>
          <w:color w:val="000000" w:themeColor="text1"/>
        </w:rPr>
        <w:t>. Необходимо, ориентируясь на факты, подать, преподнести информацию о себе в выгодном Вам свете.</w:t>
      </w:r>
    </w:p>
    <w:p w:rsidR="00463EA8" w:rsidRPr="00463EA8" w:rsidRDefault="00463EA8" w:rsidP="00463EA8">
      <w:pPr>
        <w:pStyle w:val="affff0"/>
        <w:numPr>
          <w:ilvl w:val="0"/>
          <w:numId w:val="11"/>
        </w:numPr>
        <w:jc w:val="both"/>
        <w:rPr>
          <w:color w:val="000000" w:themeColor="text1"/>
        </w:rPr>
      </w:pPr>
      <w:r w:rsidRPr="00463EA8">
        <w:rPr>
          <w:color w:val="000000" w:themeColor="text1"/>
        </w:rPr>
        <w:t>Вы не должны выглядеть испуганным. Сохраняйте спокойный дружелюбный вид и находитесь на позитивной волне. Важна также Ваша интонация, а главное уверенность в себе.</w:t>
      </w:r>
    </w:p>
    <w:p w:rsidR="00463EA8" w:rsidRPr="00463EA8" w:rsidRDefault="00463EA8" w:rsidP="00463EA8">
      <w:pPr>
        <w:pStyle w:val="affff0"/>
        <w:numPr>
          <w:ilvl w:val="0"/>
          <w:numId w:val="11"/>
        </w:numPr>
        <w:jc w:val="both"/>
        <w:rPr>
          <w:color w:val="000000" w:themeColor="text1"/>
        </w:rPr>
      </w:pPr>
      <w:r w:rsidRPr="00463EA8">
        <w:rPr>
          <w:color w:val="000000" w:themeColor="text1"/>
        </w:rPr>
        <w:t>Позаботьтесь заранее о своем внешнем виде. Желательно, чтобы Ваш внешний вид соответствовал духу фирмы, чтобы Вы выглядели «своим». Ведь эффект первого впечатления очень велик.</w:t>
      </w:r>
    </w:p>
    <w:p w:rsidR="00463EA8" w:rsidRPr="00463EA8" w:rsidRDefault="00463EA8" w:rsidP="00463EA8">
      <w:pPr>
        <w:pStyle w:val="affff0"/>
        <w:numPr>
          <w:ilvl w:val="0"/>
          <w:numId w:val="11"/>
        </w:numPr>
        <w:jc w:val="both"/>
        <w:rPr>
          <w:color w:val="000000" w:themeColor="text1"/>
        </w:rPr>
      </w:pPr>
      <w:r w:rsidRPr="00463EA8">
        <w:rPr>
          <w:color w:val="000000" w:themeColor="text1"/>
        </w:rPr>
        <w:t xml:space="preserve">При себе необходимо </w:t>
      </w:r>
      <w:proofErr w:type="gramStart"/>
      <w:r w:rsidRPr="00463EA8">
        <w:rPr>
          <w:color w:val="000000" w:themeColor="text1"/>
        </w:rPr>
        <w:t>иметь  папку</w:t>
      </w:r>
      <w:proofErr w:type="gramEnd"/>
      <w:r w:rsidRPr="00463EA8">
        <w:rPr>
          <w:color w:val="000000" w:themeColor="text1"/>
        </w:rPr>
        <w:t>. Положите в неё все необходимые Вам на собеседовании вещи. Это могут быть: диплом; копии документов; паспорт; блокнот; ручки.</w:t>
      </w:r>
    </w:p>
    <w:p w:rsidR="00463EA8" w:rsidRPr="00463EA8" w:rsidRDefault="00463EA8" w:rsidP="00463EA8">
      <w:pPr>
        <w:pStyle w:val="affff0"/>
        <w:numPr>
          <w:ilvl w:val="0"/>
          <w:numId w:val="11"/>
        </w:numPr>
        <w:jc w:val="both"/>
        <w:rPr>
          <w:color w:val="000000" w:themeColor="text1"/>
        </w:rPr>
      </w:pPr>
      <w:r w:rsidRPr="00463EA8">
        <w:rPr>
          <w:color w:val="000000" w:themeColor="text1"/>
        </w:rPr>
        <w:t>Узнайте заранее, как зовут человека, с которым Вам предстоит беседовать. Если это Ваше первое собеседование, заранее подумайте о том, как себя вести. Придите на собеседование немного раньше, чем Вам назначили, оцените обстановку на фирме, почитайте информацию на стендах.</w:t>
      </w:r>
    </w:p>
    <w:p w:rsidR="00463EA8" w:rsidRPr="00463EA8" w:rsidRDefault="00463EA8" w:rsidP="00521D2E">
      <w:pPr>
        <w:pStyle w:val="affff0"/>
        <w:numPr>
          <w:ilvl w:val="0"/>
          <w:numId w:val="11"/>
        </w:numPr>
        <w:jc w:val="both"/>
        <w:rPr>
          <w:color w:val="000000" w:themeColor="text1"/>
        </w:rPr>
      </w:pPr>
      <w:r w:rsidRPr="00463EA8">
        <w:rPr>
          <w:color w:val="000000" w:themeColor="text1"/>
        </w:rPr>
        <w:t xml:space="preserve">Слушайте вопросы внимательно и старайтесь давать полные и конкретные ответы. Используйте глаголы: «я умею», «я владею» в рассказе о себе. Не употребляйте в своей речи словосочетаний «как бы», «наверно» и «может быть». Эти сочетания покажут Вас, как неуверенного человека. </w:t>
      </w:r>
      <w:bookmarkStart w:id="0" w:name="_GoBack"/>
      <w:bookmarkEnd w:id="0"/>
    </w:p>
    <w:p w:rsidR="00463EA8" w:rsidRDefault="00463EA8" w:rsidP="00463EA8">
      <w:pPr>
        <w:pStyle w:val="affff0"/>
        <w:numPr>
          <w:ilvl w:val="0"/>
          <w:numId w:val="11"/>
        </w:numPr>
        <w:jc w:val="both"/>
        <w:rPr>
          <w:color w:val="000000" w:themeColor="text1"/>
        </w:rPr>
      </w:pPr>
      <w:r w:rsidRPr="00463EA8">
        <w:rPr>
          <w:color w:val="000000" w:themeColor="text1"/>
        </w:rPr>
        <w:t>Ненавязчиво включайте в речь профессиональные термины. Этим Вы покажете свою компетентность. На собеседовании будьте готовы к любым вопросам.</w:t>
      </w:r>
    </w:p>
    <w:p w:rsidR="00463EA8" w:rsidRDefault="00463EA8" w:rsidP="00463EA8">
      <w:pPr>
        <w:pStyle w:val="affff0"/>
        <w:numPr>
          <w:ilvl w:val="0"/>
          <w:numId w:val="11"/>
        </w:numPr>
        <w:jc w:val="both"/>
        <w:rPr>
          <w:color w:val="000000" w:themeColor="text1"/>
        </w:rPr>
      </w:pPr>
      <w:r w:rsidRPr="00463EA8">
        <w:rPr>
          <w:color w:val="000000" w:themeColor="text1"/>
        </w:rPr>
        <w:t>Рассказывая о своих достоинствах ссылайтесь на положительное мнение других людей — педагогов, мастера, руководителей практики. Не стесняясь, расскажите о своих профессиональных навыках. Сообщите, что Вы легко обучаетесь. Постарайтесь привести конкретные примеры. Старайтесь выдать свои минусы за плюсы. Говоря о маленьком опыте, сообщите об огромном желании работать по выбранной профессии.</w:t>
      </w:r>
    </w:p>
    <w:p w:rsidR="00D611FE" w:rsidRPr="00463EA8" w:rsidRDefault="00463EA8" w:rsidP="00463EA8">
      <w:pPr>
        <w:pStyle w:val="affff0"/>
        <w:numPr>
          <w:ilvl w:val="0"/>
          <w:numId w:val="11"/>
        </w:numPr>
        <w:jc w:val="both"/>
        <w:rPr>
          <w:color w:val="000000" w:themeColor="text1"/>
        </w:rPr>
      </w:pPr>
      <w:r w:rsidRPr="00463EA8">
        <w:rPr>
          <w:color w:val="000000" w:themeColor="text1"/>
        </w:rPr>
        <w:t>Прощаясь с работодателем, спросите, когда Вы сможете узнать о результатах собеседования. Спросите разрешения самому позвонить ему. Таким образом, Вы сократите сроки своего ожидания.</w:t>
      </w:r>
    </w:p>
    <w:sectPr w:rsidR="00D611FE" w:rsidRPr="00463EA8" w:rsidSect="0002564C">
      <w:footerReference w:type="default" r:id="rId10"/>
      <w:footerReference w:type="first" r:id="rId11"/>
      <w:pgSz w:w="11906" w:h="16838" w:code="9"/>
      <w:pgMar w:top="1009" w:right="1446" w:bottom="2880" w:left="1797" w:header="862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395E" w:rsidRDefault="004A395E">
      <w:pPr>
        <w:spacing w:after="0" w:line="240" w:lineRule="auto"/>
      </w:pPr>
      <w:r>
        <w:separator/>
      </w:r>
    </w:p>
  </w:endnote>
  <w:endnote w:type="continuationSeparator" w:id="0">
    <w:p w:rsidR="004A395E" w:rsidRDefault="004A39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2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200" w:type="pct"/>
      <w:tblInd w:w="-360" w:type="dxa"/>
      <w:tblCellMar>
        <w:left w:w="0" w:type="dxa"/>
        <w:right w:w="0" w:type="dxa"/>
      </w:tblCellMar>
      <w:tblLook w:val="04A0" w:firstRow="1" w:lastRow="0" w:firstColumn="1" w:lastColumn="0" w:noHBand="0" w:noVBand="1"/>
      <w:tblDescription w:val="Макетная таблица нижнего колонтитула"/>
    </w:tblPr>
    <w:tblGrid>
      <w:gridCol w:w="348"/>
      <w:gridCol w:w="7304"/>
      <w:gridCol w:w="194"/>
      <w:gridCol w:w="194"/>
      <w:gridCol w:w="970"/>
    </w:tblGrid>
    <w:tr w:rsidR="00CB2712" w:rsidTr="00E12DAB">
      <w:trPr>
        <w:trHeight w:hRule="exact" w:val="288"/>
      </w:trPr>
      <w:tc>
        <w:tcPr>
          <w:tcW w:w="361" w:type="dxa"/>
          <w:shd w:val="clear" w:color="auto" w:fill="EBEBEB" w:themeFill="background2"/>
          <w:vAlign w:val="center"/>
        </w:tcPr>
        <w:p w:rsidR="00CB2712" w:rsidRDefault="00CB2712" w:rsidP="00CB2712"/>
      </w:tc>
      <w:tc>
        <w:tcPr>
          <w:tcW w:w="7595" w:type="dxa"/>
          <w:shd w:val="clear" w:color="auto" w:fill="EBEBEB" w:themeFill="background2"/>
          <w:vAlign w:val="center"/>
        </w:tcPr>
        <w:p w:rsidR="00CB2712" w:rsidRDefault="00AE267E" w:rsidP="00CB2712">
          <w:r>
            <w:rPr>
              <w:lang w:bidi="ru-RU"/>
            </w:rPr>
            <w:fldChar w:fldCharType="begin"/>
          </w:r>
          <w:r>
            <w:rPr>
              <w:lang w:bidi="ru-RU"/>
            </w:rPr>
            <w:instrText xml:space="preserve"> PAGE   \* MERGEFORMAT </w:instrText>
          </w:r>
          <w:r>
            <w:rPr>
              <w:lang w:bidi="ru-RU"/>
            </w:rPr>
            <w:fldChar w:fldCharType="separate"/>
          </w:r>
          <w:r w:rsidR="00463EA8">
            <w:rPr>
              <w:noProof/>
              <w:lang w:bidi="ru-RU"/>
            </w:rPr>
            <w:t>2</w:t>
          </w:r>
          <w:r>
            <w:rPr>
              <w:noProof/>
              <w:lang w:bidi="ru-RU"/>
            </w:rPr>
            <w:fldChar w:fldCharType="end"/>
          </w:r>
        </w:p>
      </w:tc>
      <w:tc>
        <w:tcPr>
          <w:tcW w:w="202" w:type="dxa"/>
          <w:shd w:val="clear" w:color="auto" w:fill="17AE92" w:themeFill="accent1"/>
          <w:vAlign w:val="center"/>
        </w:tcPr>
        <w:p w:rsidR="00CB2712" w:rsidRDefault="00CB2712" w:rsidP="00CB2712"/>
      </w:tc>
      <w:tc>
        <w:tcPr>
          <w:tcW w:w="202" w:type="dxa"/>
          <w:shd w:val="clear" w:color="auto" w:fill="F7A23F" w:themeFill="accent2"/>
          <w:vAlign w:val="center"/>
        </w:tcPr>
        <w:p w:rsidR="00CB2712" w:rsidRDefault="00CB2712" w:rsidP="00CB2712"/>
      </w:tc>
      <w:tc>
        <w:tcPr>
          <w:tcW w:w="1009" w:type="dxa"/>
          <w:shd w:val="clear" w:color="auto" w:fill="6F7E84" w:themeFill="accent3"/>
          <w:vAlign w:val="center"/>
        </w:tcPr>
        <w:p w:rsidR="00CB2712" w:rsidRDefault="00CB2712" w:rsidP="00CB2712"/>
      </w:tc>
    </w:tr>
  </w:tbl>
  <w:p w:rsidR="00CB2712" w:rsidRDefault="00CB2712" w:rsidP="00CB2712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200" w:type="pct"/>
      <w:tblInd w:w="-360" w:type="dxa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  <w:tblDescription w:val="Макетная таблица нижнего колонтитула"/>
    </w:tblPr>
    <w:tblGrid>
      <w:gridCol w:w="347"/>
      <w:gridCol w:w="7347"/>
      <w:gridCol w:w="180"/>
      <w:gridCol w:w="180"/>
      <w:gridCol w:w="956"/>
    </w:tblGrid>
    <w:tr w:rsidR="006515E8" w:rsidTr="00E12DAB">
      <w:trPr>
        <w:trHeight w:hRule="exact" w:val="288"/>
      </w:trPr>
      <w:tc>
        <w:tcPr>
          <w:tcW w:w="360" w:type="dxa"/>
          <w:shd w:val="clear" w:color="auto" w:fill="EBEBEB" w:themeFill="background2"/>
          <w:vAlign w:val="center"/>
        </w:tcPr>
        <w:p w:rsidR="006515E8" w:rsidRDefault="006515E8" w:rsidP="006515E8"/>
      </w:tc>
      <w:tc>
        <w:tcPr>
          <w:tcW w:w="7646" w:type="dxa"/>
          <w:shd w:val="clear" w:color="auto" w:fill="EBEBEB" w:themeFill="background2"/>
          <w:vAlign w:val="center"/>
        </w:tcPr>
        <w:p w:rsidR="006515E8" w:rsidRDefault="006515E8" w:rsidP="006515E8"/>
      </w:tc>
      <w:tc>
        <w:tcPr>
          <w:tcW w:w="187" w:type="dxa"/>
          <w:shd w:val="clear" w:color="auto" w:fill="17AE92" w:themeFill="accent1"/>
          <w:vAlign w:val="center"/>
        </w:tcPr>
        <w:p w:rsidR="006515E8" w:rsidRDefault="006515E8" w:rsidP="006515E8"/>
      </w:tc>
      <w:tc>
        <w:tcPr>
          <w:tcW w:w="187" w:type="dxa"/>
          <w:shd w:val="clear" w:color="auto" w:fill="F7A23F" w:themeFill="accent2"/>
          <w:vAlign w:val="center"/>
        </w:tcPr>
        <w:p w:rsidR="006515E8" w:rsidRDefault="006515E8" w:rsidP="006515E8"/>
      </w:tc>
      <w:tc>
        <w:tcPr>
          <w:tcW w:w="994" w:type="dxa"/>
          <w:shd w:val="clear" w:color="auto" w:fill="6F7E84" w:themeFill="accent3"/>
          <w:vAlign w:val="center"/>
        </w:tcPr>
        <w:p w:rsidR="006515E8" w:rsidRDefault="006515E8" w:rsidP="006515E8"/>
      </w:tc>
    </w:tr>
  </w:tbl>
  <w:p w:rsidR="00D25C8E" w:rsidRDefault="00D25C8E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395E" w:rsidRDefault="004A395E">
      <w:pPr>
        <w:spacing w:after="0" w:line="240" w:lineRule="auto"/>
      </w:pPr>
      <w:r>
        <w:separator/>
      </w:r>
    </w:p>
  </w:footnote>
  <w:footnote w:type="continuationSeparator" w:id="0">
    <w:p w:rsidR="004A395E" w:rsidRDefault="004A395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11.25pt;height:11.25pt" o:bullet="t">
        <v:imagedata r:id="rId1" o:title="mso98F7"/>
      </v:shape>
    </w:pict>
  </w:numPicBullet>
  <w:abstractNum w:abstractNumId="0" w15:restartNumberingAfterBreak="0">
    <w:nsid w:val="FFFFFF7C"/>
    <w:multiLevelType w:val="singleLevel"/>
    <w:tmpl w:val="E8F0EBEC"/>
    <w:lvl w:ilvl="0">
      <w:start w:val="1"/>
      <w:numFmt w:val="decimal"/>
      <w:pStyle w:val="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B212FA4E"/>
    <w:lvl w:ilvl="0">
      <w:start w:val="1"/>
      <w:numFmt w:val="decimal"/>
      <w:pStyle w:val="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B82AC7C4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05D8A5D2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1834E7C2"/>
    <w:lvl w:ilvl="0">
      <w:start w:val="1"/>
      <w:numFmt w:val="bullet"/>
      <w:pStyle w:val="50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D7240D2"/>
    <w:lvl w:ilvl="0">
      <w:start w:val="1"/>
      <w:numFmt w:val="bullet"/>
      <w:pStyle w:val="40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A9C9980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7EE66A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6B868F6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AC8D5C6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4F6B039D"/>
    <w:multiLevelType w:val="hybridMultilevel"/>
    <w:tmpl w:val="B61E43EA"/>
    <w:lvl w:ilvl="0" w:tplc="04190007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3EA8"/>
    <w:rsid w:val="00000A9D"/>
    <w:rsid w:val="0002564C"/>
    <w:rsid w:val="00156EF1"/>
    <w:rsid w:val="002229ED"/>
    <w:rsid w:val="002C2563"/>
    <w:rsid w:val="00343FBB"/>
    <w:rsid w:val="0037096C"/>
    <w:rsid w:val="003D0FBD"/>
    <w:rsid w:val="00401E15"/>
    <w:rsid w:val="00463EA8"/>
    <w:rsid w:val="00480808"/>
    <w:rsid w:val="004A395E"/>
    <w:rsid w:val="004B5284"/>
    <w:rsid w:val="00565E2F"/>
    <w:rsid w:val="005E5E2B"/>
    <w:rsid w:val="006515E8"/>
    <w:rsid w:val="006F1118"/>
    <w:rsid w:val="00741FDE"/>
    <w:rsid w:val="008347EF"/>
    <w:rsid w:val="00946252"/>
    <w:rsid w:val="0098300D"/>
    <w:rsid w:val="009E37DE"/>
    <w:rsid w:val="009F0B81"/>
    <w:rsid w:val="00A35FEA"/>
    <w:rsid w:val="00A36F67"/>
    <w:rsid w:val="00AB1341"/>
    <w:rsid w:val="00AE267E"/>
    <w:rsid w:val="00B8163C"/>
    <w:rsid w:val="00B9569D"/>
    <w:rsid w:val="00BC3EF5"/>
    <w:rsid w:val="00BF473C"/>
    <w:rsid w:val="00C62B67"/>
    <w:rsid w:val="00CB2712"/>
    <w:rsid w:val="00CD5E29"/>
    <w:rsid w:val="00D25C8E"/>
    <w:rsid w:val="00D35E92"/>
    <w:rsid w:val="00D4190C"/>
    <w:rsid w:val="00D611FE"/>
    <w:rsid w:val="00D66811"/>
    <w:rsid w:val="00D906CA"/>
    <w:rsid w:val="00E12DAB"/>
    <w:rsid w:val="00E156BA"/>
    <w:rsid w:val="00EB1088"/>
    <w:rsid w:val="00EE4599"/>
    <w:rsid w:val="00F07379"/>
    <w:rsid w:val="00F30102"/>
    <w:rsid w:val="00F353FD"/>
    <w:rsid w:val="00F43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937C6E8"/>
  <w15:chartTrackingRefBased/>
  <w15:docId w15:val="{BED49903-83A4-4F5E-A62C-E2E1E1FD4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color w:val="595959" w:themeColor="text1" w:themeTint="A6"/>
        <w:sz w:val="22"/>
        <w:szCs w:val="22"/>
        <w:lang w:val="ru-RU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2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 w:qFormat="1"/>
    <w:lsdException w:name="Signature" w:semiHidden="1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uiPriority="4" w:qFormat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36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0"/>
    <w:lsdException w:name="Plain Table 2" w:uiPriority="41"/>
    <w:lsdException w:name="Plain Table 3" w:uiPriority="42"/>
    <w:lsdException w:name="Plain Table 4" w:uiPriority="43"/>
    <w:lsdException w:name="Plain Table 5" w:uiPriority="44"/>
    <w:lsdException w:name="Grid Table Light" w:uiPriority="45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6F1118"/>
  </w:style>
  <w:style w:type="paragraph" w:styleId="1">
    <w:name w:val="heading 1"/>
    <w:basedOn w:val="a1"/>
    <w:next w:val="a1"/>
    <w:link w:val="10"/>
    <w:uiPriority w:val="7"/>
    <w:qFormat/>
    <w:rsid w:val="00BF473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0B5748" w:themeColor="accent1" w:themeShade="80"/>
      <w:sz w:val="32"/>
      <w:szCs w:val="32"/>
    </w:rPr>
  </w:style>
  <w:style w:type="paragraph" w:styleId="21">
    <w:name w:val="heading 2"/>
    <w:basedOn w:val="a1"/>
    <w:next w:val="a1"/>
    <w:link w:val="22"/>
    <w:uiPriority w:val="8"/>
    <w:semiHidden/>
    <w:unhideWhenUsed/>
    <w:qFormat/>
    <w:rsid w:val="00BF473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0B5748" w:themeColor="accent1" w:themeShade="80"/>
      <w:sz w:val="26"/>
      <w:szCs w:val="26"/>
    </w:rPr>
  </w:style>
  <w:style w:type="paragraph" w:styleId="31">
    <w:name w:val="heading 3"/>
    <w:basedOn w:val="a1"/>
    <w:next w:val="a1"/>
    <w:link w:val="32"/>
    <w:uiPriority w:val="9"/>
    <w:semiHidden/>
    <w:unhideWhenUsed/>
    <w:qFormat/>
    <w:rsid w:val="002C256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B5648" w:themeColor="accent1" w:themeShade="7F"/>
      <w:sz w:val="24"/>
      <w:szCs w:val="24"/>
    </w:rPr>
  </w:style>
  <w:style w:type="paragraph" w:styleId="41">
    <w:name w:val="heading 4"/>
    <w:basedOn w:val="a1"/>
    <w:next w:val="a1"/>
    <w:link w:val="42"/>
    <w:uiPriority w:val="9"/>
    <w:semiHidden/>
    <w:unhideWhenUsed/>
    <w:qFormat/>
    <w:rsid w:val="002C256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11826C" w:themeColor="accent1" w:themeShade="BF"/>
    </w:rPr>
  </w:style>
  <w:style w:type="paragraph" w:styleId="51">
    <w:name w:val="heading 5"/>
    <w:basedOn w:val="a1"/>
    <w:next w:val="a1"/>
    <w:link w:val="52"/>
    <w:uiPriority w:val="9"/>
    <w:semiHidden/>
    <w:unhideWhenUsed/>
    <w:qFormat/>
    <w:rsid w:val="002C256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11826C" w:themeColor="accent1" w:themeShade="BF"/>
    </w:rPr>
  </w:style>
  <w:style w:type="paragraph" w:styleId="6">
    <w:name w:val="heading 6"/>
    <w:basedOn w:val="a1"/>
    <w:next w:val="a1"/>
    <w:link w:val="60"/>
    <w:uiPriority w:val="9"/>
    <w:semiHidden/>
    <w:unhideWhenUsed/>
    <w:qFormat/>
    <w:rsid w:val="002C256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0B5648" w:themeColor="accent1" w:themeShade="7F"/>
    </w:rPr>
  </w:style>
  <w:style w:type="paragraph" w:styleId="7">
    <w:name w:val="heading 7"/>
    <w:basedOn w:val="a1"/>
    <w:next w:val="a1"/>
    <w:link w:val="70"/>
    <w:uiPriority w:val="9"/>
    <w:semiHidden/>
    <w:unhideWhenUsed/>
    <w:qFormat/>
    <w:rsid w:val="002C2563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0B5648" w:themeColor="accent1" w:themeShade="7F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2C2563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9">
    <w:name w:val="heading 9"/>
    <w:basedOn w:val="a1"/>
    <w:next w:val="a1"/>
    <w:link w:val="90"/>
    <w:uiPriority w:val="9"/>
    <w:semiHidden/>
    <w:unhideWhenUsed/>
    <w:qFormat/>
    <w:rsid w:val="002C2563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a2">
    <w:name w:val="Default Paragraph Font"/>
    <w:uiPriority w:val="1"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footer"/>
    <w:basedOn w:val="a1"/>
    <w:link w:val="a6"/>
    <w:uiPriority w:val="18"/>
    <w:unhideWhenUsed/>
    <w:pPr>
      <w:spacing w:after="0" w:line="240" w:lineRule="auto"/>
    </w:pPr>
  </w:style>
  <w:style w:type="character" w:customStyle="1" w:styleId="a6">
    <w:name w:val="Нижний колонтитул Знак"/>
    <w:basedOn w:val="a2"/>
    <w:link w:val="a5"/>
    <w:uiPriority w:val="18"/>
    <w:rsid w:val="00C62B67"/>
  </w:style>
  <w:style w:type="character" w:styleId="a7">
    <w:name w:val="Placeholder Text"/>
    <w:basedOn w:val="a2"/>
    <w:uiPriority w:val="99"/>
    <w:semiHidden/>
    <w:rsid w:val="00CD5E29"/>
    <w:rPr>
      <w:color w:val="3A3A3A" w:themeColor="background2" w:themeShade="40"/>
    </w:rPr>
  </w:style>
  <w:style w:type="paragraph" w:styleId="a8">
    <w:name w:val="header"/>
    <w:basedOn w:val="a1"/>
    <w:link w:val="a9"/>
    <w:uiPriority w:val="19"/>
    <w:unhideWhenUsed/>
    <w:rsid w:val="00EE4599"/>
    <w:pPr>
      <w:spacing w:after="0" w:line="240" w:lineRule="auto"/>
    </w:pPr>
  </w:style>
  <w:style w:type="character" w:customStyle="1" w:styleId="a9">
    <w:name w:val="Верхний колонтитул Знак"/>
    <w:basedOn w:val="a2"/>
    <w:link w:val="a8"/>
    <w:uiPriority w:val="19"/>
    <w:rsid w:val="00EE4599"/>
  </w:style>
  <w:style w:type="paragraph" w:customStyle="1" w:styleId="aa">
    <w:name w:val="Адрес отправителя"/>
    <w:basedOn w:val="a1"/>
    <w:uiPriority w:val="1"/>
    <w:qFormat/>
    <w:rsid w:val="00343FBB"/>
    <w:pPr>
      <w:spacing w:after="0" w:line="264" w:lineRule="auto"/>
    </w:pPr>
  </w:style>
  <w:style w:type="paragraph" w:styleId="ab">
    <w:name w:val="Date"/>
    <w:basedOn w:val="a1"/>
    <w:next w:val="a1"/>
    <w:link w:val="ac"/>
    <w:uiPriority w:val="2"/>
    <w:unhideWhenUsed/>
    <w:rsid w:val="00D25C8E"/>
    <w:pPr>
      <w:spacing w:before="1000" w:after="400"/>
    </w:pPr>
  </w:style>
  <w:style w:type="character" w:customStyle="1" w:styleId="ac">
    <w:name w:val="Дата Знак"/>
    <w:basedOn w:val="a2"/>
    <w:link w:val="ab"/>
    <w:uiPriority w:val="2"/>
    <w:rsid w:val="00D25C8E"/>
  </w:style>
  <w:style w:type="paragraph" w:customStyle="1" w:styleId="ad">
    <w:name w:val="Адрес получателя"/>
    <w:basedOn w:val="a1"/>
    <w:uiPriority w:val="3"/>
    <w:qFormat/>
    <w:rsid w:val="003D0FBD"/>
    <w:pPr>
      <w:spacing w:after="480"/>
      <w:contextualSpacing/>
    </w:pPr>
  </w:style>
  <w:style w:type="paragraph" w:styleId="ae">
    <w:name w:val="Closing"/>
    <w:basedOn w:val="a1"/>
    <w:next w:val="af"/>
    <w:link w:val="af0"/>
    <w:uiPriority w:val="5"/>
    <w:unhideWhenUsed/>
    <w:qFormat/>
    <w:pPr>
      <w:spacing w:before="600" w:after="800"/>
    </w:pPr>
  </w:style>
  <w:style w:type="character" w:customStyle="1" w:styleId="af0">
    <w:name w:val="Прощание Знак"/>
    <w:basedOn w:val="a2"/>
    <w:link w:val="ae"/>
    <w:uiPriority w:val="5"/>
    <w:rsid w:val="00343FBB"/>
  </w:style>
  <w:style w:type="paragraph" w:styleId="af">
    <w:name w:val="Signature"/>
    <w:basedOn w:val="a1"/>
    <w:next w:val="a1"/>
    <w:link w:val="af1"/>
    <w:uiPriority w:val="6"/>
    <w:unhideWhenUsed/>
    <w:qFormat/>
    <w:pPr>
      <w:spacing w:after="600"/>
    </w:pPr>
  </w:style>
  <w:style w:type="character" w:customStyle="1" w:styleId="af1">
    <w:name w:val="Подпись Знак"/>
    <w:basedOn w:val="a2"/>
    <w:link w:val="af"/>
    <w:uiPriority w:val="6"/>
    <w:rsid w:val="00343FBB"/>
  </w:style>
  <w:style w:type="paragraph" w:styleId="af2">
    <w:name w:val="Balloon Text"/>
    <w:basedOn w:val="a1"/>
    <w:link w:val="af3"/>
    <w:uiPriority w:val="99"/>
    <w:semiHidden/>
    <w:unhideWhenUsed/>
    <w:rsid w:val="002C2563"/>
    <w:pPr>
      <w:spacing w:after="0" w:line="240" w:lineRule="auto"/>
    </w:pPr>
    <w:rPr>
      <w:rFonts w:ascii="Segoe UI" w:hAnsi="Segoe UI" w:cs="Segoe UI"/>
      <w:szCs w:val="18"/>
    </w:rPr>
  </w:style>
  <w:style w:type="character" w:customStyle="1" w:styleId="af3">
    <w:name w:val="Текст выноски Знак"/>
    <w:basedOn w:val="a2"/>
    <w:link w:val="af2"/>
    <w:uiPriority w:val="99"/>
    <w:semiHidden/>
    <w:rsid w:val="002C2563"/>
    <w:rPr>
      <w:rFonts w:ascii="Segoe UI" w:hAnsi="Segoe UI" w:cs="Segoe UI"/>
      <w:szCs w:val="18"/>
    </w:rPr>
  </w:style>
  <w:style w:type="paragraph" w:styleId="af4">
    <w:name w:val="Bibliography"/>
    <w:basedOn w:val="a1"/>
    <w:next w:val="a1"/>
    <w:uiPriority w:val="37"/>
    <w:semiHidden/>
    <w:unhideWhenUsed/>
    <w:rsid w:val="002C2563"/>
  </w:style>
  <w:style w:type="paragraph" w:styleId="af5">
    <w:name w:val="Block Text"/>
    <w:basedOn w:val="a1"/>
    <w:uiPriority w:val="99"/>
    <w:semiHidden/>
    <w:unhideWhenUsed/>
    <w:rsid w:val="00CD5E29"/>
    <w:pPr>
      <w:pBdr>
        <w:top w:val="single" w:sz="2" w:space="10" w:color="17AE92" w:themeColor="accent1" w:frame="1"/>
        <w:left w:val="single" w:sz="2" w:space="10" w:color="17AE92" w:themeColor="accent1" w:frame="1"/>
        <w:bottom w:val="single" w:sz="2" w:space="10" w:color="17AE92" w:themeColor="accent1" w:frame="1"/>
        <w:right w:val="single" w:sz="2" w:space="10" w:color="17AE92" w:themeColor="accent1" w:frame="1"/>
      </w:pBdr>
      <w:ind w:left="1152" w:right="1152"/>
    </w:pPr>
    <w:rPr>
      <w:rFonts w:eastAsiaTheme="minorEastAsia"/>
      <w:i/>
      <w:iCs/>
      <w:color w:val="11826C" w:themeColor="accent1" w:themeShade="BF"/>
    </w:rPr>
  </w:style>
  <w:style w:type="paragraph" w:styleId="af6">
    <w:name w:val="Body Text"/>
    <w:basedOn w:val="a1"/>
    <w:link w:val="af7"/>
    <w:uiPriority w:val="99"/>
    <w:semiHidden/>
    <w:unhideWhenUsed/>
    <w:rsid w:val="002C2563"/>
    <w:pPr>
      <w:spacing w:after="120"/>
    </w:pPr>
  </w:style>
  <w:style w:type="character" w:customStyle="1" w:styleId="af7">
    <w:name w:val="Основной текст Знак"/>
    <w:basedOn w:val="a2"/>
    <w:link w:val="af6"/>
    <w:uiPriority w:val="99"/>
    <w:semiHidden/>
    <w:rsid w:val="002C2563"/>
  </w:style>
  <w:style w:type="paragraph" w:styleId="23">
    <w:name w:val="Body Text 2"/>
    <w:basedOn w:val="a1"/>
    <w:link w:val="24"/>
    <w:uiPriority w:val="99"/>
    <w:semiHidden/>
    <w:unhideWhenUsed/>
    <w:rsid w:val="002C2563"/>
    <w:pPr>
      <w:spacing w:after="120" w:line="480" w:lineRule="auto"/>
    </w:pPr>
  </w:style>
  <w:style w:type="character" w:customStyle="1" w:styleId="24">
    <w:name w:val="Основной текст 2 Знак"/>
    <w:basedOn w:val="a2"/>
    <w:link w:val="23"/>
    <w:uiPriority w:val="99"/>
    <w:semiHidden/>
    <w:rsid w:val="002C2563"/>
  </w:style>
  <w:style w:type="paragraph" w:styleId="33">
    <w:name w:val="Body Text 3"/>
    <w:basedOn w:val="a1"/>
    <w:link w:val="34"/>
    <w:uiPriority w:val="99"/>
    <w:semiHidden/>
    <w:unhideWhenUsed/>
    <w:rsid w:val="002C2563"/>
    <w:pPr>
      <w:spacing w:after="120"/>
    </w:pPr>
    <w:rPr>
      <w:szCs w:val="16"/>
    </w:rPr>
  </w:style>
  <w:style w:type="character" w:customStyle="1" w:styleId="34">
    <w:name w:val="Основной текст 3 Знак"/>
    <w:basedOn w:val="a2"/>
    <w:link w:val="33"/>
    <w:uiPriority w:val="99"/>
    <w:semiHidden/>
    <w:rsid w:val="002C2563"/>
    <w:rPr>
      <w:szCs w:val="16"/>
    </w:rPr>
  </w:style>
  <w:style w:type="paragraph" w:styleId="af8">
    <w:name w:val="Body Text First Indent"/>
    <w:basedOn w:val="af6"/>
    <w:link w:val="af9"/>
    <w:uiPriority w:val="99"/>
    <w:semiHidden/>
    <w:unhideWhenUsed/>
    <w:rsid w:val="002C2563"/>
    <w:pPr>
      <w:spacing w:after="200"/>
      <w:ind w:firstLine="360"/>
    </w:pPr>
  </w:style>
  <w:style w:type="character" w:customStyle="1" w:styleId="af9">
    <w:name w:val="Красная строка Знак"/>
    <w:basedOn w:val="af7"/>
    <w:link w:val="af8"/>
    <w:uiPriority w:val="99"/>
    <w:semiHidden/>
    <w:rsid w:val="002C2563"/>
  </w:style>
  <w:style w:type="paragraph" w:styleId="afa">
    <w:name w:val="Body Text Indent"/>
    <w:basedOn w:val="a1"/>
    <w:link w:val="afb"/>
    <w:uiPriority w:val="99"/>
    <w:semiHidden/>
    <w:unhideWhenUsed/>
    <w:rsid w:val="002C2563"/>
    <w:pPr>
      <w:spacing w:after="120"/>
      <w:ind w:left="360"/>
    </w:pPr>
  </w:style>
  <w:style w:type="character" w:customStyle="1" w:styleId="afb">
    <w:name w:val="Основной текст с отступом Знак"/>
    <w:basedOn w:val="a2"/>
    <w:link w:val="afa"/>
    <w:uiPriority w:val="99"/>
    <w:semiHidden/>
    <w:rsid w:val="002C2563"/>
  </w:style>
  <w:style w:type="paragraph" w:styleId="25">
    <w:name w:val="Body Text First Indent 2"/>
    <w:basedOn w:val="afa"/>
    <w:link w:val="26"/>
    <w:uiPriority w:val="99"/>
    <w:semiHidden/>
    <w:unhideWhenUsed/>
    <w:rsid w:val="002C2563"/>
    <w:pPr>
      <w:spacing w:after="200"/>
      <w:ind w:firstLine="360"/>
    </w:pPr>
  </w:style>
  <w:style w:type="character" w:customStyle="1" w:styleId="26">
    <w:name w:val="Красная строка 2 Знак"/>
    <w:basedOn w:val="afb"/>
    <w:link w:val="25"/>
    <w:uiPriority w:val="99"/>
    <w:semiHidden/>
    <w:rsid w:val="002C2563"/>
  </w:style>
  <w:style w:type="paragraph" w:styleId="27">
    <w:name w:val="Body Text Indent 2"/>
    <w:basedOn w:val="a1"/>
    <w:link w:val="28"/>
    <w:uiPriority w:val="99"/>
    <w:semiHidden/>
    <w:unhideWhenUsed/>
    <w:rsid w:val="002C2563"/>
    <w:pPr>
      <w:spacing w:after="120" w:line="480" w:lineRule="auto"/>
      <w:ind w:left="360"/>
    </w:pPr>
  </w:style>
  <w:style w:type="character" w:customStyle="1" w:styleId="28">
    <w:name w:val="Основной текст с отступом 2 Знак"/>
    <w:basedOn w:val="a2"/>
    <w:link w:val="27"/>
    <w:uiPriority w:val="99"/>
    <w:semiHidden/>
    <w:rsid w:val="002C2563"/>
  </w:style>
  <w:style w:type="paragraph" w:styleId="35">
    <w:name w:val="Body Text Indent 3"/>
    <w:basedOn w:val="a1"/>
    <w:link w:val="36"/>
    <w:uiPriority w:val="99"/>
    <w:semiHidden/>
    <w:unhideWhenUsed/>
    <w:rsid w:val="002C2563"/>
    <w:pPr>
      <w:spacing w:after="120"/>
      <w:ind w:left="360"/>
    </w:pPr>
    <w:rPr>
      <w:szCs w:val="16"/>
    </w:rPr>
  </w:style>
  <w:style w:type="character" w:customStyle="1" w:styleId="36">
    <w:name w:val="Основной текст с отступом 3 Знак"/>
    <w:basedOn w:val="a2"/>
    <w:link w:val="35"/>
    <w:uiPriority w:val="99"/>
    <w:semiHidden/>
    <w:rsid w:val="002C2563"/>
    <w:rPr>
      <w:szCs w:val="16"/>
    </w:rPr>
  </w:style>
  <w:style w:type="character" w:styleId="afc">
    <w:name w:val="Book Title"/>
    <w:basedOn w:val="a2"/>
    <w:uiPriority w:val="33"/>
    <w:semiHidden/>
    <w:unhideWhenUsed/>
    <w:qFormat/>
    <w:rsid w:val="002C2563"/>
    <w:rPr>
      <w:b/>
      <w:bCs/>
      <w:i/>
      <w:iCs/>
      <w:spacing w:val="5"/>
    </w:rPr>
  </w:style>
  <w:style w:type="paragraph" w:styleId="afd">
    <w:name w:val="caption"/>
    <w:basedOn w:val="a1"/>
    <w:next w:val="a1"/>
    <w:uiPriority w:val="35"/>
    <w:semiHidden/>
    <w:unhideWhenUsed/>
    <w:qFormat/>
    <w:rsid w:val="002C2563"/>
    <w:pPr>
      <w:spacing w:line="240" w:lineRule="auto"/>
    </w:pPr>
    <w:rPr>
      <w:i/>
      <w:iCs/>
      <w:color w:val="1F2123" w:themeColor="text2"/>
      <w:szCs w:val="18"/>
    </w:rPr>
  </w:style>
  <w:style w:type="table" w:styleId="afe">
    <w:name w:val="Colorful Grid"/>
    <w:basedOn w:val="a3"/>
    <w:uiPriority w:val="73"/>
    <w:semiHidden/>
    <w:unhideWhenUsed/>
    <w:rsid w:val="002C256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">
    <w:name w:val="Colorful Grid Accent 1"/>
    <w:basedOn w:val="a3"/>
    <w:uiPriority w:val="73"/>
    <w:semiHidden/>
    <w:unhideWhenUsed/>
    <w:rsid w:val="002C256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7F7EE" w:themeFill="accent1" w:themeFillTint="33"/>
    </w:tcPr>
    <w:tblStylePr w:type="firstRow">
      <w:rPr>
        <w:b/>
        <w:bCs/>
      </w:rPr>
      <w:tblPr/>
      <w:tcPr>
        <w:shd w:val="clear" w:color="auto" w:fill="90F0DE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0F0DE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11826C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11826C" w:themeFill="accent1" w:themeFillShade="BF"/>
      </w:tcPr>
    </w:tblStylePr>
    <w:tblStylePr w:type="band1Vert">
      <w:tblPr/>
      <w:tcPr>
        <w:shd w:val="clear" w:color="auto" w:fill="75ECD6" w:themeFill="accent1" w:themeFillTint="7F"/>
      </w:tcPr>
    </w:tblStylePr>
    <w:tblStylePr w:type="band1Horz">
      <w:tblPr/>
      <w:tcPr>
        <w:shd w:val="clear" w:color="auto" w:fill="75ECD6" w:themeFill="accent1" w:themeFillTint="7F"/>
      </w:tcPr>
    </w:tblStylePr>
  </w:style>
  <w:style w:type="table" w:styleId="-2">
    <w:name w:val="Colorful Grid Accent 2"/>
    <w:basedOn w:val="a3"/>
    <w:uiPriority w:val="73"/>
    <w:semiHidden/>
    <w:unhideWhenUsed/>
    <w:rsid w:val="002C256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CD8" w:themeFill="accent2" w:themeFillTint="33"/>
    </w:tcPr>
    <w:tblStylePr w:type="firstRow">
      <w:rPr>
        <w:b/>
        <w:bCs/>
      </w:rPr>
      <w:tblPr/>
      <w:tcPr>
        <w:shd w:val="clear" w:color="auto" w:fill="FBD9B2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9B2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DE7B09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DE7B09" w:themeFill="accent2" w:themeFillShade="BF"/>
      </w:tcPr>
    </w:tblStylePr>
    <w:tblStylePr w:type="band1Vert">
      <w:tblPr/>
      <w:tcPr>
        <w:shd w:val="clear" w:color="auto" w:fill="FBD09F" w:themeFill="accent2" w:themeFillTint="7F"/>
      </w:tcPr>
    </w:tblStylePr>
    <w:tblStylePr w:type="band1Horz">
      <w:tblPr/>
      <w:tcPr>
        <w:shd w:val="clear" w:color="auto" w:fill="FBD09F" w:themeFill="accent2" w:themeFillTint="7F"/>
      </w:tcPr>
    </w:tblStylePr>
  </w:style>
  <w:style w:type="table" w:styleId="-3">
    <w:name w:val="Colorful Grid Accent 3"/>
    <w:basedOn w:val="a3"/>
    <w:uiPriority w:val="73"/>
    <w:semiHidden/>
    <w:unhideWhenUsed/>
    <w:rsid w:val="002C256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1E5E6" w:themeFill="accent3" w:themeFillTint="33"/>
    </w:tcPr>
    <w:tblStylePr w:type="firstRow">
      <w:rPr>
        <w:b/>
        <w:bCs/>
      </w:rPr>
      <w:tblPr/>
      <w:tcPr>
        <w:shd w:val="clear" w:color="auto" w:fill="C4CBCE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4CBCE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535E62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535E62" w:themeFill="accent3" w:themeFillShade="BF"/>
      </w:tcPr>
    </w:tblStylePr>
    <w:tblStylePr w:type="band1Vert">
      <w:tblPr/>
      <w:tcPr>
        <w:shd w:val="clear" w:color="auto" w:fill="B6BEC2" w:themeFill="accent3" w:themeFillTint="7F"/>
      </w:tcPr>
    </w:tblStylePr>
    <w:tblStylePr w:type="band1Horz">
      <w:tblPr/>
      <w:tcPr>
        <w:shd w:val="clear" w:color="auto" w:fill="B6BEC2" w:themeFill="accent3" w:themeFillTint="7F"/>
      </w:tcPr>
    </w:tblStylePr>
  </w:style>
  <w:style w:type="table" w:styleId="-4">
    <w:name w:val="Colorful Grid Accent 4"/>
    <w:basedOn w:val="a3"/>
    <w:uiPriority w:val="73"/>
    <w:semiHidden/>
    <w:unhideWhenUsed/>
    <w:rsid w:val="002C256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9EBF8" w:themeFill="accent4" w:themeFillTint="33"/>
    </w:tcPr>
    <w:tblStylePr w:type="firstRow">
      <w:rPr>
        <w:b/>
        <w:bCs/>
      </w:rPr>
      <w:tblPr/>
      <w:tcPr>
        <w:shd w:val="clear" w:color="auto" w:fill="94D7F1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4D7F1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11698B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11698B" w:themeFill="accent4" w:themeFillShade="BF"/>
      </w:tcPr>
    </w:tblStylePr>
    <w:tblStylePr w:type="band1Vert">
      <w:tblPr/>
      <w:tcPr>
        <w:shd w:val="clear" w:color="auto" w:fill="79CDEE" w:themeFill="accent4" w:themeFillTint="7F"/>
      </w:tcPr>
    </w:tblStylePr>
    <w:tblStylePr w:type="band1Horz">
      <w:tblPr/>
      <w:tcPr>
        <w:shd w:val="clear" w:color="auto" w:fill="79CDEE" w:themeFill="accent4" w:themeFillTint="7F"/>
      </w:tcPr>
    </w:tblStylePr>
  </w:style>
  <w:style w:type="table" w:styleId="-5">
    <w:name w:val="Colorful Grid Accent 5"/>
    <w:basedOn w:val="a3"/>
    <w:uiPriority w:val="73"/>
    <w:semiHidden/>
    <w:unhideWhenUsed/>
    <w:rsid w:val="002C256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9DDDB" w:themeFill="accent5" w:themeFillTint="33"/>
    </w:tcPr>
    <w:tblStylePr w:type="firstRow">
      <w:rPr>
        <w:b/>
        <w:bCs/>
      </w:rPr>
      <w:tblPr/>
      <w:tcPr>
        <w:shd w:val="clear" w:color="auto" w:fill="F3BCB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3BCB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C52A1F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C52A1F" w:themeFill="accent5" w:themeFillShade="BF"/>
      </w:tcPr>
    </w:tblStylePr>
    <w:tblStylePr w:type="band1Vert">
      <w:tblPr/>
      <w:tcPr>
        <w:shd w:val="clear" w:color="auto" w:fill="F1ABA6" w:themeFill="accent5" w:themeFillTint="7F"/>
      </w:tcPr>
    </w:tblStylePr>
    <w:tblStylePr w:type="band1Horz">
      <w:tblPr/>
      <w:tcPr>
        <w:shd w:val="clear" w:color="auto" w:fill="F1ABA6" w:themeFill="accent5" w:themeFillTint="7F"/>
      </w:tcPr>
    </w:tblStylePr>
  </w:style>
  <w:style w:type="table" w:styleId="-6">
    <w:name w:val="Colorful Grid Accent 6"/>
    <w:basedOn w:val="a3"/>
    <w:uiPriority w:val="73"/>
    <w:semiHidden/>
    <w:unhideWhenUsed/>
    <w:rsid w:val="002C256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1F0D8" w:themeFill="accent6" w:themeFillTint="33"/>
    </w:tcPr>
    <w:tblStylePr w:type="firstRow">
      <w:rPr>
        <w:b/>
        <w:bCs/>
      </w:rPr>
      <w:tblPr/>
      <w:tcPr>
        <w:shd w:val="clear" w:color="auto" w:fill="C4E2B2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4E2B2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528633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528633" w:themeFill="accent6" w:themeFillShade="BF"/>
      </w:tcPr>
    </w:tblStylePr>
    <w:tblStylePr w:type="band1Vert">
      <w:tblPr/>
      <w:tcPr>
        <w:shd w:val="clear" w:color="auto" w:fill="B6DBA0" w:themeFill="accent6" w:themeFillTint="7F"/>
      </w:tcPr>
    </w:tblStylePr>
    <w:tblStylePr w:type="band1Horz">
      <w:tblPr/>
      <w:tcPr>
        <w:shd w:val="clear" w:color="auto" w:fill="B6DBA0" w:themeFill="accent6" w:themeFillTint="7F"/>
      </w:tcPr>
    </w:tblStylePr>
  </w:style>
  <w:style w:type="table" w:styleId="aff">
    <w:name w:val="Colorful List"/>
    <w:basedOn w:val="a3"/>
    <w:uiPriority w:val="72"/>
    <w:semiHidden/>
    <w:unhideWhenUsed/>
    <w:rsid w:val="002C256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E840A" w:themeFill="accent2" w:themeFillShade="CC"/>
      </w:tcPr>
    </w:tblStylePr>
    <w:tblStylePr w:type="lastRow">
      <w:rPr>
        <w:b/>
        <w:bCs/>
        <w:color w:val="EE840A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0">
    <w:name w:val="Colorful List Accent 1"/>
    <w:basedOn w:val="a3"/>
    <w:uiPriority w:val="72"/>
    <w:semiHidden/>
    <w:unhideWhenUsed/>
    <w:rsid w:val="002C256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3FBF6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E840A" w:themeFill="accent2" w:themeFillShade="CC"/>
      </w:tcPr>
    </w:tblStylePr>
    <w:tblStylePr w:type="lastRow">
      <w:rPr>
        <w:b/>
        <w:bCs/>
        <w:color w:val="EE840A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AF6EA" w:themeFill="accent1" w:themeFillTint="3F"/>
      </w:tcPr>
    </w:tblStylePr>
    <w:tblStylePr w:type="band1Horz">
      <w:tblPr/>
      <w:tcPr>
        <w:shd w:val="clear" w:color="auto" w:fill="C7F7EE" w:themeFill="accent1" w:themeFillTint="33"/>
      </w:tcPr>
    </w:tblStylePr>
  </w:style>
  <w:style w:type="table" w:styleId="-20">
    <w:name w:val="Colorful List Accent 2"/>
    <w:basedOn w:val="a3"/>
    <w:uiPriority w:val="72"/>
    <w:semiHidden/>
    <w:unhideWhenUsed/>
    <w:rsid w:val="002C256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5EC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E840A" w:themeFill="accent2" w:themeFillShade="CC"/>
      </w:tcPr>
    </w:tblStylePr>
    <w:tblStylePr w:type="lastRow">
      <w:rPr>
        <w:b/>
        <w:bCs/>
        <w:color w:val="EE840A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7CF" w:themeFill="accent2" w:themeFillTint="3F"/>
      </w:tcPr>
    </w:tblStylePr>
    <w:tblStylePr w:type="band1Horz">
      <w:tblPr/>
      <w:tcPr>
        <w:shd w:val="clear" w:color="auto" w:fill="FDECD8" w:themeFill="accent2" w:themeFillTint="33"/>
      </w:tcPr>
    </w:tblStylePr>
  </w:style>
  <w:style w:type="table" w:styleId="-30">
    <w:name w:val="Colorful List Accent 3"/>
    <w:basedOn w:val="a3"/>
    <w:uiPriority w:val="72"/>
    <w:semiHidden/>
    <w:unhideWhenUsed/>
    <w:rsid w:val="002C256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0F2F3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127095" w:themeFill="accent4" w:themeFillShade="CC"/>
      </w:tcPr>
    </w:tblStylePr>
    <w:tblStylePr w:type="lastRow">
      <w:rPr>
        <w:b/>
        <w:bCs/>
        <w:color w:val="127095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DFE1" w:themeFill="accent3" w:themeFillTint="3F"/>
      </w:tcPr>
    </w:tblStylePr>
    <w:tblStylePr w:type="band1Horz">
      <w:tblPr/>
      <w:tcPr>
        <w:shd w:val="clear" w:color="auto" w:fill="E1E5E6" w:themeFill="accent3" w:themeFillTint="33"/>
      </w:tcPr>
    </w:tblStylePr>
  </w:style>
  <w:style w:type="table" w:styleId="-40">
    <w:name w:val="Colorful List Accent 4"/>
    <w:basedOn w:val="a3"/>
    <w:uiPriority w:val="72"/>
    <w:semiHidden/>
    <w:unhideWhenUsed/>
    <w:rsid w:val="002C256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4F5FB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86469" w:themeFill="accent3" w:themeFillShade="CC"/>
      </w:tcPr>
    </w:tblStylePr>
    <w:tblStylePr w:type="lastRow">
      <w:rPr>
        <w:b/>
        <w:bCs/>
        <w:color w:val="586469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CE6F7" w:themeFill="accent4" w:themeFillTint="3F"/>
      </w:tcPr>
    </w:tblStylePr>
    <w:tblStylePr w:type="band1Horz">
      <w:tblPr/>
      <w:tcPr>
        <w:shd w:val="clear" w:color="auto" w:fill="C9EBF8" w:themeFill="accent4" w:themeFillTint="33"/>
      </w:tcPr>
    </w:tblStylePr>
  </w:style>
  <w:style w:type="table" w:styleId="-50">
    <w:name w:val="Colorful List Accent 5"/>
    <w:basedOn w:val="a3"/>
    <w:uiPriority w:val="72"/>
    <w:semiHidden/>
    <w:unhideWhenUsed/>
    <w:rsid w:val="002C256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CEEED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88E36" w:themeFill="accent6" w:themeFillShade="CC"/>
      </w:tcPr>
    </w:tblStylePr>
    <w:tblStylePr w:type="lastRow">
      <w:rPr>
        <w:b/>
        <w:bCs/>
        <w:color w:val="588E36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D5D3" w:themeFill="accent5" w:themeFillTint="3F"/>
      </w:tcPr>
    </w:tblStylePr>
    <w:tblStylePr w:type="band1Horz">
      <w:tblPr/>
      <w:tcPr>
        <w:shd w:val="clear" w:color="auto" w:fill="F9DDDB" w:themeFill="accent5" w:themeFillTint="33"/>
      </w:tcPr>
    </w:tblStylePr>
  </w:style>
  <w:style w:type="table" w:styleId="-60">
    <w:name w:val="Colorful List Accent 6"/>
    <w:basedOn w:val="a3"/>
    <w:uiPriority w:val="72"/>
    <w:semiHidden/>
    <w:unhideWhenUsed/>
    <w:rsid w:val="002C256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0F8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2D21" w:themeFill="accent5" w:themeFillShade="CC"/>
      </w:tcPr>
    </w:tblStylePr>
    <w:tblStylePr w:type="lastRow">
      <w:rPr>
        <w:b/>
        <w:bCs/>
        <w:color w:val="D22D21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DCF" w:themeFill="accent6" w:themeFillTint="3F"/>
      </w:tcPr>
    </w:tblStylePr>
    <w:tblStylePr w:type="band1Horz">
      <w:tblPr/>
      <w:tcPr>
        <w:shd w:val="clear" w:color="auto" w:fill="E1F0D8" w:themeFill="accent6" w:themeFillTint="33"/>
      </w:tcPr>
    </w:tblStylePr>
  </w:style>
  <w:style w:type="table" w:styleId="aff0">
    <w:name w:val="Colorful Shading"/>
    <w:basedOn w:val="a3"/>
    <w:uiPriority w:val="71"/>
    <w:semiHidden/>
    <w:unhideWhenUsed/>
    <w:rsid w:val="002C256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A23F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A23F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1">
    <w:name w:val="Colorful Shading Accent 1"/>
    <w:basedOn w:val="a3"/>
    <w:uiPriority w:val="71"/>
    <w:semiHidden/>
    <w:unhideWhenUsed/>
    <w:rsid w:val="002C256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A23F" w:themeColor="accent2"/>
        <w:left w:val="single" w:sz="4" w:space="0" w:color="17AE92" w:themeColor="accent1"/>
        <w:bottom w:val="single" w:sz="4" w:space="0" w:color="17AE92" w:themeColor="accent1"/>
        <w:right w:val="single" w:sz="4" w:space="0" w:color="17AE92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3FBF6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A23F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D6857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D6857" w:themeColor="accent1" w:themeShade="99"/>
          <w:insideV w:val="nil"/>
        </w:tcBorders>
        <w:shd w:val="clear" w:color="auto" w:fill="0D6857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D6857" w:themeFill="accent1" w:themeFillShade="99"/>
      </w:tcPr>
    </w:tblStylePr>
    <w:tblStylePr w:type="band1Vert">
      <w:tblPr/>
      <w:tcPr>
        <w:shd w:val="clear" w:color="auto" w:fill="90F0DE" w:themeFill="accent1" w:themeFillTint="66"/>
      </w:tcPr>
    </w:tblStylePr>
    <w:tblStylePr w:type="band1Horz">
      <w:tblPr/>
      <w:tcPr>
        <w:shd w:val="clear" w:color="auto" w:fill="75ECD6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1">
    <w:name w:val="Colorful Shading Accent 2"/>
    <w:basedOn w:val="a3"/>
    <w:uiPriority w:val="71"/>
    <w:semiHidden/>
    <w:unhideWhenUsed/>
    <w:rsid w:val="002C256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A23F" w:themeColor="accent2"/>
        <w:left w:val="single" w:sz="4" w:space="0" w:color="F7A23F" w:themeColor="accent2"/>
        <w:bottom w:val="single" w:sz="4" w:space="0" w:color="F7A23F" w:themeColor="accent2"/>
        <w:right w:val="single" w:sz="4" w:space="0" w:color="F7A23F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5EC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A23F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26307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26307" w:themeColor="accent2" w:themeShade="99"/>
          <w:insideV w:val="nil"/>
        </w:tcBorders>
        <w:shd w:val="clear" w:color="auto" w:fill="B26307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26307" w:themeFill="accent2" w:themeFillShade="99"/>
      </w:tcPr>
    </w:tblStylePr>
    <w:tblStylePr w:type="band1Vert">
      <w:tblPr/>
      <w:tcPr>
        <w:shd w:val="clear" w:color="auto" w:fill="FBD9B2" w:themeFill="accent2" w:themeFillTint="66"/>
      </w:tcPr>
    </w:tblStylePr>
    <w:tblStylePr w:type="band1Horz">
      <w:tblPr/>
      <w:tcPr>
        <w:shd w:val="clear" w:color="auto" w:fill="FBD09F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1">
    <w:name w:val="Colorful Shading Accent 3"/>
    <w:basedOn w:val="a3"/>
    <w:uiPriority w:val="71"/>
    <w:semiHidden/>
    <w:unhideWhenUsed/>
    <w:rsid w:val="002C256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178DBB" w:themeColor="accent4"/>
        <w:left w:val="single" w:sz="4" w:space="0" w:color="6F7E84" w:themeColor="accent3"/>
        <w:bottom w:val="single" w:sz="4" w:space="0" w:color="6F7E84" w:themeColor="accent3"/>
        <w:right w:val="single" w:sz="4" w:space="0" w:color="6F7E84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2F3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178DBB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24B4F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24B4F" w:themeColor="accent3" w:themeShade="99"/>
          <w:insideV w:val="nil"/>
        </w:tcBorders>
        <w:shd w:val="clear" w:color="auto" w:fill="424B4F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24B4F" w:themeFill="accent3" w:themeFillShade="99"/>
      </w:tcPr>
    </w:tblStylePr>
    <w:tblStylePr w:type="band1Vert">
      <w:tblPr/>
      <w:tcPr>
        <w:shd w:val="clear" w:color="auto" w:fill="C4CBCE" w:themeFill="accent3" w:themeFillTint="66"/>
      </w:tcPr>
    </w:tblStylePr>
    <w:tblStylePr w:type="band1Horz">
      <w:tblPr/>
      <w:tcPr>
        <w:shd w:val="clear" w:color="auto" w:fill="B6BEC2" w:themeFill="accent3" w:themeFillTint="7F"/>
      </w:tcPr>
    </w:tblStylePr>
  </w:style>
  <w:style w:type="table" w:styleId="-41">
    <w:name w:val="Colorful Shading Accent 4"/>
    <w:basedOn w:val="a3"/>
    <w:uiPriority w:val="71"/>
    <w:semiHidden/>
    <w:unhideWhenUsed/>
    <w:rsid w:val="002C256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6F7E84" w:themeColor="accent3"/>
        <w:left w:val="single" w:sz="4" w:space="0" w:color="178DBB" w:themeColor="accent4"/>
        <w:bottom w:val="single" w:sz="4" w:space="0" w:color="178DBB" w:themeColor="accent4"/>
        <w:right w:val="single" w:sz="4" w:space="0" w:color="178DBB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4F5FB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F7E84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E5470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E5470" w:themeColor="accent4" w:themeShade="99"/>
          <w:insideV w:val="nil"/>
        </w:tcBorders>
        <w:shd w:val="clear" w:color="auto" w:fill="0E5470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E5470" w:themeFill="accent4" w:themeFillShade="99"/>
      </w:tcPr>
    </w:tblStylePr>
    <w:tblStylePr w:type="band1Vert">
      <w:tblPr/>
      <w:tcPr>
        <w:shd w:val="clear" w:color="auto" w:fill="94D7F1" w:themeFill="accent4" w:themeFillTint="66"/>
      </w:tcPr>
    </w:tblStylePr>
    <w:tblStylePr w:type="band1Horz">
      <w:tblPr/>
      <w:tcPr>
        <w:shd w:val="clear" w:color="auto" w:fill="79CDEE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1">
    <w:name w:val="Colorful Shading Accent 5"/>
    <w:basedOn w:val="a3"/>
    <w:uiPriority w:val="71"/>
    <w:semiHidden/>
    <w:unhideWhenUsed/>
    <w:rsid w:val="002C256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6FB344" w:themeColor="accent6"/>
        <w:left w:val="single" w:sz="4" w:space="0" w:color="E3584E" w:themeColor="accent5"/>
        <w:bottom w:val="single" w:sz="4" w:space="0" w:color="E3584E" w:themeColor="accent5"/>
        <w:right w:val="single" w:sz="4" w:space="0" w:color="E3584E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EEED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FB344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E2119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E2119" w:themeColor="accent5" w:themeShade="99"/>
          <w:insideV w:val="nil"/>
        </w:tcBorders>
        <w:shd w:val="clear" w:color="auto" w:fill="9E2119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E2119" w:themeFill="accent5" w:themeFillShade="99"/>
      </w:tcPr>
    </w:tblStylePr>
    <w:tblStylePr w:type="band1Vert">
      <w:tblPr/>
      <w:tcPr>
        <w:shd w:val="clear" w:color="auto" w:fill="F3BCB8" w:themeFill="accent5" w:themeFillTint="66"/>
      </w:tcPr>
    </w:tblStylePr>
    <w:tblStylePr w:type="band1Horz">
      <w:tblPr/>
      <w:tcPr>
        <w:shd w:val="clear" w:color="auto" w:fill="F1ABA6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1">
    <w:name w:val="Colorful Shading Accent 6"/>
    <w:basedOn w:val="a3"/>
    <w:uiPriority w:val="71"/>
    <w:semiHidden/>
    <w:unhideWhenUsed/>
    <w:rsid w:val="002C256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3584E" w:themeColor="accent5"/>
        <w:left w:val="single" w:sz="4" w:space="0" w:color="6FB344" w:themeColor="accent6"/>
        <w:bottom w:val="single" w:sz="4" w:space="0" w:color="6FB344" w:themeColor="accent6"/>
        <w:right w:val="single" w:sz="4" w:space="0" w:color="6FB344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8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3584E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26B2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26B28" w:themeColor="accent6" w:themeShade="99"/>
          <w:insideV w:val="nil"/>
        </w:tcBorders>
        <w:shd w:val="clear" w:color="auto" w:fill="426B2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26B28" w:themeFill="accent6" w:themeFillShade="99"/>
      </w:tcPr>
    </w:tblStylePr>
    <w:tblStylePr w:type="band1Vert">
      <w:tblPr/>
      <w:tcPr>
        <w:shd w:val="clear" w:color="auto" w:fill="C4E2B2" w:themeFill="accent6" w:themeFillTint="66"/>
      </w:tcPr>
    </w:tblStylePr>
    <w:tblStylePr w:type="band1Horz">
      <w:tblPr/>
      <w:tcPr>
        <w:shd w:val="clear" w:color="auto" w:fill="B6DBA0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aff1">
    <w:name w:val="annotation reference"/>
    <w:basedOn w:val="a2"/>
    <w:uiPriority w:val="99"/>
    <w:semiHidden/>
    <w:unhideWhenUsed/>
    <w:rsid w:val="002C2563"/>
    <w:rPr>
      <w:sz w:val="22"/>
      <w:szCs w:val="16"/>
    </w:rPr>
  </w:style>
  <w:style w:type="paragraph" w:styleId="aff2">
    <w:name w:val="annotation text"/>
    <w:basedOn w:val="a1"/>
    <w:link w:val="aff3"/>
    <w:uiPriority w:val="99"/>
    <w:semiHidden/>
    <w:unhideWhenUsed/>
    <w:rsid w:val="002C2563"/>
    <w:pPr>
      <w:spacing w:line="240" w:lineRule="auto"/>
    </w:pPr>
    <w:rPr>
      <w:szCs w:val="20"/>
    </w:rPr>
  </w:style>
  <w:style w:type="character" w:customStyle="1" w:styleId="aff3">
    <w:name w:val="Текст примечания Знак"/>
    <w:basedOn w:val="a2"/>
    <w:link w:val="aff2"/>
    <w:uiPriority w:val="99"/>
    <w:semiHidden/>
    <w:rsid w:val="002C2563"/>
    <w:rPr>
      <w:szCs w:val="20"/>
    </w:rPr>
  </w:style>
  <w:style w:type="paragraph" w:styleId="aff4">
    <w:name w:val="annotation subject"/>
    <w:basedOn w:val="aff2"/>
    <w:next w:val="aff2"/>
    <w:link w:val="aff5"/>
    <w:uiPriority w:val="99"/>
    <w:semiHidden/>
    <w:unhideWhenUsed/>
    <w:rsid w:val="002C2563"/>
    <w:rPr>
      <w:b/>
      <w:bCs/>
    </w:rPr>
  </w:style>
  <w:style w:type="character" w:customStyle="1" w:styleId="aff5">
    <w:name w:val="Тема примечания Знак"/>
    <w:basedOn w:val="aff3"/>
    <w:link w:val="aff4"/>
    <w:uiPriority w:val="99"/>
    <w:semiHidden/>
    <w:rsid w:val="002C2563"/>
    <w:rPr>
      <w:b/>
      <w:bCs/>
      <w:szCs w:val="20"/>
    </w:rPr>
  </w:style>
  <w:style w:type="table" w:styleId="aff6">
    <w:name w:val="Dark List"/>
    <w:basedOn w:val="a3"/>
    <w:uiPriority w:val="70"/>
    <w:semiHidden/>
    <w:unhideWhenUsed/>
    <w:rsid w:val="002C2563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2">
    <w:name w:val="Dark List Accent 1"/>
    <w:basedOn w:val="a3"/>
    <w:uiPriority w:val="70"/>
    <w:semiHidden/>
    <w:unhideWhenUsed/>
    <w:rsid w:val="002C2563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17AE92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B5648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1826C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1826C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1826C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1826C" w:themeFill="accent1" w:themeFillShade="BF"/>
      </w:tcPr>
    </w:tblStylePr>
  </w:style>
  <w:style w:type="table" w:styleId="-22">
    <w:name w:val="Dark List Accent 2"/>
    <w:basedOn w:val="a3"/>
    <w:uiPriority w:val="70"/>
    <w:semiHidden/>
    <w:unhideWhenUsed/>
    <w:rsid w:val="002C2563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A23F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45206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DE7B09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DE7B09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7B09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7B09" w:themeFill="accent2" w:themeFillShade="BF"/>
      </w:tcPr>
    </w:tblStylePr>
  </w:style>
  <w:style w:type="table" w:styleId="-32">
    <w:name w:val="Dark List Accent 3"/>
    <w:basedOn w:val="a3"/>
    <w:uiPriority w:val="70"/>
    <w:semiHidden/>
    <w:unhideWhenUsed/>
    <w:rsid w:val="002C2563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6F7E84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73E41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35E62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35E62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5E62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5E62" w:themeFill="accent3" w:themeFillShade="BF"/>
      </w:tcPr>
    </w:tblStylePr>
  </w:style>
  <w:style w:type="table" w:styleId="-42">
    <w:name w:val="Dark List Accent 4"/>
    <w:basedOn w:val="a3"/>
    <w:uiPriority w:val="70"/>
    <w:semiHidden/>
    <w:unhideWhenUsed/>
    <w:rsid w:val="002C2563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178DBB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B455C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1698B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1698B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1698B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1698B" w:themeFill="accent4" w:themeFillShade="BF"/>
      </w:tcPr>
    </w:tblStylePr>
  </w:style>
  <w:style w:type="table" w:styleId="-52">
    <w:name w:val="Dark List Accent 5"/>
    <w:basedOn w:val="a3"/>
    <w:uiPriority w:val="70"/>
    <w:semiHidden/>
    <w:unhideWhenUsed/>
    <w:rsid w:val="002C2563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E3584E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21C14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52A1F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52A1F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52A1F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52A1F" w:themeFill="accent5" w:themeFillShade="BF"/>
      </w:tcPr>
    </w:tblStylePr>
  </w:style>
  <w:style w:type="table" w:styleId="-62">
    <w:name w:val="Dark List Accent 6"/>
    <w:basedOn w:val="a3"/>
    <w:uiPriority w:val="70"/>
    <w:semiHidden/>
    <w:unhideWhenUsed/>
    <w:rsid w:val="002C2563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6FB344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75922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28633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28633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28633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28633" w:themeFill="accent6" w:themeFillShade="BF"/>
      </w:tcPr>
    </w:tblStylePr>
  </w:style>
  <w:style w:type="paragraph" w:styleId="aff7">
    <w:name w:val="Document Map"/>
    <w:basedOn w:val="a1"/>
    <w:link w:val="aff8"/>
    <w:uiPriority w:val="99"/>
    <w:semiHidden/>
    <w:unhideWhenUsed/>
    <w:rsid w:val="002C2563"/>
    <w:pPr>
      <w:spacing w:after="0" w:line="240" w:lineRule="auto"/>
    </w:pPr>
    <w:rPr>
      <w:rFonts w:ascii="Segoe UI" w:hAnsi="Segoe UI" w:cs="Segoe UI"/>
      <w:szCs w:val="16"/>
    </w:rPr>
  </w:style>
  <w:style w:type="character" w:customStyle="1" w:styleId="aff8">
    <w:name w:val="Схема документа Знак"/>
    <w:basedOn w:val="a2"/>
    <w:link w:val="aff7"/>
    <w:uiPriority w:val="99"/>
    <w:semiHidden/>
    <w:rsid w:val="002C2563"/>
    <w:rPr>
      <w:rFonts w:ascii="Segoe UI" w:hAnsi="Segoe UI" w:cs="Segoe UI"/>
      <w:szCs w:val="16"/>
    </w:rPr>
  </w:style>
  <w:style w:type="paragraph" w:styleId="aff9">
    <w:name w:val="E-mail Signature"/>
    <w:basedOn w:val="a1"/>
    <w:link w:val="affa"/>
    <w:uiPriority w:val="99"/>
    <w:semiHidden/>
    <w:unhideWhenUsed/>
    <w:rsid w:val="002C2563"/>
    <w:pPr>
      <w:spacing w:after="0" w:line="240" w:lineRule="auto"/>
    </w:pPr>
  </w:style>
  <w:style w:type="character" w:customStyle="1" w:styleId="affa">
    <w:name w:val="Электронная подпись Знак"/>
    <w:basedOn w:val="a2"/>
    <w:link w:val="aff9"/>
    <w:uiPriority w:val="99"/>
    <w:semiHidden/>
    <w:rsid w:val="002C2563"/>
  </w:style>
  <w:style w:type="character" w:styleId="affb">
    <w:name w:val="Emphasis"/>
    <w:basedOn w:val="a2"/>
    <w:uiPriority w:val="20"/>
    <w:semiHidden/>
    <w:unhideWhenUsed/>
    <w:qFormat/>
    <w:rsid w:val="002C2563"/>
    <w:rPr>
      <w:i/>
      <w:iCs/>
    </w:rPr>
  </w:style>
  <w:style w:type="character" w:styleId="affc">
    <w:name w:val="endnote reference"/>
    <w:basedOn w:val="a2"/>
    <w:uiPriority w:val="99"/>
    <w:semiHidden/>
    <w:unhideWhenUsed/>
    <w:rsid w:val="002C2563"/>
    <w:rPr>
      <w:vertAlign w:val="superscript"/>
    </w:rPr>
  </w:style>
  <w:style w:type="paragraph" w:styleId="affd">
    <w:name w:val="endnote text"/>
    <w:basedOn w:val="a1"/>
    <w:link w:val="affe"/>
    <w:uiPriority w:val="99"/>
    <w:semiHidden/>
    <w:unhideWhenUsed/>
    <w:rsid w:val="002C2563"/>
    <w:pPr>
      <w:spacing w:after="0" w:line="240" w:lineRule="auto"/>
    </w:pPr>
    <w:rPr>
      <w:szCs w:val="20"/>
    </w:rPr>
  </w:style>
  <w:style w:type="character" w:customStyle="1" w:styleId="affe">
    <w:name w:val="Текст концевой сноски Знак"/>
    <w:basedOn w:val="a2"/>
    <w:link w:val="affd"/>
    <w:uiPriority w:val="99"/>
    <w:semiHidden/>
    <w:rsid w:val="002C2563"/>
    <w:rPr>
      <w:szCs w:val="20"/>
    </w:rPr>
  </w:style>
  <w:style w:type="paragraph" w:styleId="afff">
    <w:name w:val="envelope address"/>
    <w:basedOn w:val="a1"/>
    <w:uiPriority w:val="99"/>
    <w:semiHidden/>
    <w:unhideWhenUsed/>
    <w:rsid w:val="002C2563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29">
    <w:name w:val="envelope return"/>
    <w:basedOn w:val="a1"/>
    <w:uiPriority w:val="99"/>
    <w:semiHidden/>
    <w:unhideWhenUsed/>
    <w:rsid w:val="002C2563"/>
    <w:pPr>
      <w:spacing w:after="0" w:line="240" w:lineRule="auto"/>
    </w:pPr>
    <w:rPr>
      <w:rFonts w:asciiTheme="majorHAnsi" w:eastAsiaTheme="majorEastAsia" w:hAnsiTheme="majorHAnsi" w:cstheme="majorBidi"/>
      <w:szCs w:val="20"/>
    </w:rPr>
  </w:style>
  <w:style w:type="character" w:styleId="afff0">
    <w:name w:val="FollowedHyperlink"/>
    <w:basedOn w:val="a2"/>
    <w:uiPriority w:val="99"/>
    <w:semiHidden/>
    <w:unhideWhenUsed/>
    <w:rsid w:val="002C2563"/>
    <w:rPr>
      <w:color w:val="885BA2" w:themeColor="followedHyperlink"/>
      <w:u w:val="single"/>
    </w:rPr>
  </w:style>
  <w:style w:type="character" w:styleId="afff1">
    <w:name w:val="footnote reference"/>
    <w:basedOn w:val="a2"/>
    <w:uiPriority w:val="99"/>
    <w:semiHidden/>
    <w:unhideWhenUsed/>
    <w:rsid w:val="002C2563"/>
    <w:rPr>
      <w:vertAlign w:val="superscript"/>
    </w:rPr>
  </w:style>
  <w:style w:type="paragraph" w:styleId="afff2">
    <w:name w:val="footnote text"/>
    <w:basedOn w:val="a1"/>
    <w:link w:val="afff3"/>
    <w:uiPriority w:val="99"/>
    <w:semiHidden/>
    <w:unhideWhenUsed/>
    <w:rsid w:val="002C2563"/>
    <w:pPr>
      <w:spacing w:after="0" w:line="240" w:lineRule="auto"/>
    </w:pPr>
    <w:rPr>
      <w:szCs w:val="20"/>
    </w:rPr>
  </w:style>
  <w:style w:type="character" w:customStyle="1" w:styleId="afff3">
    <w:name w:val="Текст сноски Знак"/>
    <w:basedOn w:val="a2"/>
    <w:link w:val="afff2"/>
    <w:uiPriority w:val="99"/>
    <w:semiHidden/>
    <w:rsid w:val="002C2563"/>
    <w:rPr>
      <w:szCs w:val="20"/>
    </w:rPr>
  </w:style>
  <w:style w:type="table" w:styleId="-13">
    <w:name w:val="Grid Table 1 Light"/>
    <w:basedOn w:val="a3"/>
    <w:uiPriority w:val="46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-110">
    <w:name w:val="Grid Table 1 Light Accent 1"/>
    <w:basedOn w:val="a3"/>
    <w:uiPriority w:val="46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90F0DE" w:themeColor="accent1" w:themeTint="66"/>
        <w:left w:val="single" w:sz="4" w:space="0" w:color="90F0DE" w:themeColor="accent1" w:themeTint="66"/>
        <w:bottom w:val="single" w:sz="4" w:space="0" w:color="90F0DE" w:themeColor="accent1" w:themeTint="66"/>
        <w:right w:val="single" w:sz="4" w:space="0" w:color="90F0DE" w:themeColor="accent1" w:themeTint="66"/>
        <w:insideH w:val="single" w:sz="4" w:space="0" w:color="90F0DE" w:themeColor="accent1" w:themeTint="66"/>
        <w:insideV w:val="single" w:sz="4" w:space="0" w:color="90F0D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58E9CD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58E9CD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-120">
    <w:name w:val="Grid Table 1 Light Accent 2"/>
    <w:basedOn w:val="a3"/>
    <w:uiPriority w:val="46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FBD9B2" w:themeColor="accent2" w:themeTint="66"/>
        <w:left w:val="single" w:sz="4" w:space="0" w:color="FBD9B2" w:themeColor="accent2" w:themeTint="66"/>
        <w:bottom w:val="single" w:sz="4" w:space="0" w:color="FBD9B2" w:themeColor="accent2" w:themeTint="66"/>
        <w:right w:val="single" w:sz="4" w:space="0" w:color="FBD9B2" w:themeColor="accent2" w:themeTint="66"/>
        <w:insideH w:val="single" w:sz="4" w:space="0" w:color="FBD9B2" w:themeColor="accent2" w:themeTint="66"/>
        <w:insideV w:val="single" w:sz="4" w:space="0" w:color="FBD9B2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AC78B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AC78B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-130">
    <w:name w:val="Grid Table 1 Light Accent 3"/>
    <w:basedOn w:val="a3"/>
    <w:uiPriority w:val="46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C4CBCE" w:themeColor="accent3" w:themeTint="66"/>
        <w:left w:val="single" w:sz="4" w:space="0" w:color="C4CBCE" w:themeColor="accent3" w:themeTint="66"/>
        <w:bottom w:val="single" w:sz="4" w:space="0" w:color="C4CBCE" w:themeColor="accent3" w:themeTint="66"/>
        <w:right w:val="single" w:sz="4" w:space="0" w:color="C4CBCE" w:themeColor="accent3" w:themeTint="66"/>
        <w:insideH w:val="single" w:sz="4" w:space="0" w:color="C4CBCE" w:themeColor="accent3" w:themeTint="66"/>
        <w:insideV w:val="single" w:sz="4" w:space="0" w:color="C4CBCE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A7B1B5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7B1B5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-14">
    <w:name w:val="Grid Table 1 Light Accent 4"/>
    <w:basedOn w:val="a3"/>
    <w:uiPriority w:val="46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94D7F1" w:themeColor="accent4" w:themeTint="66"/>
        <w:left w:val="single" w:sz="4" w:space="0" w:color="94D7F1" w:themeColor="accent4" w:themeTint="66"/>
        <w:bottom w:val="single" w:sz="4" w:space="0" w:color="94D7F1" w:themeColor="accent4" w:themeTint="66"/>
        <w:right w:val="single" w:sz="4" w:space="0" w:color="94D7F1" w:themeColor="accent4" w:themeTint="66"/>
        <w:insideH w:val="single" w:sz="4" w:space="0" w:color="94D7F1" w:themeColor="accent4" w:themeTint="66"/>
        <w:insideV w:val="single" w:sz="4" w:space="0" w:color="94D7F1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5EC3EB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5EC3EB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-15">
    <w:name w:val="Grid Table 1 Light Accent 5"/>
    <w:basedOn w:val="a3"/>
    <w:uiPriority w:val="46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F3BCB8" w:themeColor="accent5" w:themeTint="66"/>
        <w:left w:val="single" w:sz="4" w:space="0" w:color="F3BCB8" w:themeColor="accent5" w:themeTint="66"/>
        <w:bottom w:val="single" w:sz="4" w:space="0" w:color="F3BCB8" w:themeColor="accent5" w:themeTint="66"/>
        <w:right w:val="single" w:sz="4" w:space="0" w:color="F3BCB8" w:themeColor="accent5" w:themeTint="66"/>
        <w:insideH w:val="single" w:sz="4" w:space="0" w:color="F3BCB8" w:themeColor="accent5" w:themeTint="66"/>
        <w:insideV w:val="single" w:sz="4" w:space="0" w:color="F3BCB8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EE9A94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E9A94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-16">
    <w:name w:val="Grid Table 1 Light Accent 6"/>
    <w:basedOn w:val="a3"/>
    <w:uiPriority w:val="46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C4E2B2" w:themeColor="accent6" w:themeTint="66"/>
        <w:left w:val="single" w:sz="4" w:space="0" w:color="C4E2B2" w:themeColor="accent6" w:themeTint="66"/>
        <w:bottom w:val="single" w:sz="4" w:space="0" w:color="C4E2B2" w:themeColor="accent6" w:themeTint="66"/>
        <w:right w:val="single" w:sz="4" w:space="0" w:color="C4E2B2" w:themeColor="accent6" w:themeTint="66"/>
        <w:insideH w:val="single" w:sz="4" w:space="0" w:color="C4E2B2" w:themeColor="accent6" w:themeTint="66"/>
        <w:insideV w:val="single" w:sz="4" w:space="0" w:color="C4E2B2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7D38C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7D38C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-23">
    <w:name w:val="Grid Table 2"/>
    <w:basedOn w:val="a3"/>
    <w:uiPriority w:val="47"/>
    <w:rsid w:val="002C2563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210">
    <w:name w:val="Grid Table 2 Accent 1"/>
    <w:basedOn w:val="a3"/>
    <w:uiPriority w:val="47"/>
    <w:rsid w:val="002C2563"/>
    <w:pPr>
      <w:spacing w:after="0" w:line="240" w:lineRule="auto"/>
    </w:pPr>
    <w:tblPr>
      <w:tblStyleRowBandSize w:val="1"/>
      <w:tblStyleColBandSize w:val="1"/>
      <w:tblBorders>
        <w:top w:val="single" w:sz="2" w:space="0" w:color="58E9CD" w:themeColor="accent1" w:themeTint="99"/>
        <w:bottom w:val="single" w:sz="2" w:space="0" w:color="58E9CD" w:themeColor="accent1" w:themeTint="99"/>
        <w:insideH w:val="single" w:sz="2" w:space="0" w:color="58E9CD" w:themeColor="accent1" w:themeTint="99"/>
        <w:insideV w:val="single" w:sz="2" w:space="0" w:color="58E9CD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58E9CD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58E9CD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7F7EE" w:themeFill="accent1" w:themeFillTint="33"/>
      </w:tcPr>
    </w:tblStylePr>
    <w:tblStylePr w:type="band1Horz">
      <w:tblPr/>
      <w:tcPr>
        <w:shd w:val="clear" w:color="auto" w:fill="C7F7EE" w:themeFill="accent1" w:themeFillTint="33"/>
      </w:tcPr>
    </w:tblStylePr>
  </w:style>
  <w:style w:type="table" w:styleId="-220">
    <w:name w:val="Grid Table 2 Accent 2"/>
    <w:basedOn w:val="a3"/>
    <w:uiPriority w:val="47"/>
    <w:rsid w:val="002C2563"/>
    <w:pPr>
      <w:spacing w:after="0" w:line="240" w:lineRule="auto"/>
    </w:pPr>
    <w:tblPr>
      <w:tblStyleRowBandSize w:val="1"/>
      <w:tblStyleColBandSize w:val="1"/>
      <w:tblBorders>
        <w:top w:val="single" w:sz="2" w:space="0" w:color="FAC78B" w:themeColor="accent2" w:themeTint="99"/>
        <w:bottom w:val="single" w:sz="2" w:space="0" w:color="FAC78B" w:themeColor="accent2" w:themeTint="99"/>
        <w:insideH w:val="single" w:sz="2" w:space="0" w:color="FAC78B" w:themeColor="accent2" w:themeTint="99"/>
        <w:insideV w:val="single" w:sz="2" w:space="0" w:color="FAC78B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AC78B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AC78B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CD8" w:themeFill="accent2" w:themeFillTint="33"/>
      </w:tcPr>
    </w:tblStylePr>
    <w:tblStylePr w:type="band1Horz">
      <w:tblPr/>
      <w:tcPr>
        <w:shd w:val="clear" w:color="auto" w:fill="FDECD8" w:themeFill="accent2" w:themeFillTint="33"/>
      </w:tcPr>
    </w:tblStylePr>
  </w:style>
  <w:style w:type="table" w:styleId="-230">
    <w:name w:val="Grid Table 2 Accent 3"/>
    <w:basedOn w:val="a3"/>
    <w:uiPriority w:val="47"/>
    <w:rsid w:val="002C2563"/>
    <w:pPr>
      <w:spacing w:after="0" w:line="240" w:lineRule="auto"/>
    </w:pPr>
    <w:tblPr>
      <w:tblStyleRowBandSize w:val="1"/>
      <w:tblStyleColBandSize w:val="1"/>
      <w:tblBorders>
        <w:top w:val="single" w:sz="2" w:space="0" w:color="A7B1B5" w:themeColor="accent3" w:themeTint="99"/>
        <w:bottom w:val="single" w:sz="2" w:space="0" w:color="A7B1B5" w:themeColor="accent3" w:themeTint="99"/>
        <w:insideH w:val="single" w:sz="2" w:space="0" w:color="A7B1B5" w:themeColor="accent3" w:themeTint="99"/>
        <w:insideV w:val="single" w:sz="2" w:space="0" w:color="A7B1B5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7B1B5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7B1B5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5E6" w:themeFill="accent3" w:themeFillTint="33"/>
      </w:tcPr>
    </w:tblStylePr>
    <w:tblStylePr w:type="band1Horz">
      <w:tblPr/>
      <w:tcPr>
        <w:shd w:val="clear" w:color="auto" w:fill="E1E5E6" w:themeFill="accent3" w:themeFillTint="33"/>
      </w:tcPr>
    </w:tblStylePr>
  </w:style>
  <w:style w:type="table" w:styleId="-24">
    <w:name w:val="Grid Table 2 Accent 4"/>
    <w:basedOn w:val="a3"/>
    <w:uiPriority w:val="47"/>
    <w:rsid w:val="002C2563"/>
    <w:pPr>
      <w:spacing w:after="0" w:line="240" w:lineRule="auto"/>
    </w:pPr>
    <w:tblPr>
      <w:tblStyleRowBandSize w:val="1"/>
      <w:tblStyleColBandSize w:val="1"/>
      <w:tblBorders>
        <w:top w:val="single" w:sz="2" w:space="0" w:color="5EC3EB" w:themeColor="accent4" w:themeTint="99"/>
        <w:bottom w:val="single" w:sz="2" w:space="0" w:color="5EC3EB" w:themeColor="accent4" w:themeTint="99"/>
        <w:insideH w:val="single" w:sz="2" w:space="0" w:color="5EC3EB" w:themeColor="accent4" w:themeTint="99"/>
        <w:insideV w:val="single" w:sz="2" w:space="0" w:color="5EC3EB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5EC3EB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5EC3EB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EBF8" w:themeFill="accent4" w:themeFillTint="33"/>
      </w:tcPr>
    </w:tblStylePr>
    <w:tblStylePr w:type="band1Horz">
      <w:tblPr/>
      <w:tcPr>
        <w:shd w:val="clear" w:color="auto" w:fill="C9EBF8" w:themeFill="accent4" w:themeFillTint="33"/>
      </w:tcPr>
    </w:tblStylePr>
  </w:style>
  <w:style w:type="table" w:styleId="-25">
    <w:name w:val="Grid Table 2 Accent 5"/>
    <w:basedOn w:val="a3"/>
    <w:uiPriority w:val="47"/>
    <w:rsid w:val="002C2563"/>
    <w:pPr>
      <w:spacing w:after="0" w:line="240" w:lineRule="auto"/>
    </w:pPr>
    <w:tblPr>
      <w:tblStyleRowBandSize w:val="1"/>
      <w:tblStyleColBandSize w:val="1"/>
      <w:tblBorders>
        <w:top w:val="single" w:sz="2" w:space="0" w:color="EE9A94" w:themeColor="accent5" w:themeTint="99"/>
        <w:bottom w:val="single" w:sz="2" w:space="0" w:color="EE9A94" w:themeColor="accent5" w:themeTint="99"/>
        <w:insideH w:val="single" w:sz="2" w:space="0" w:color="EE9A94" w:themeColor="accent5" w:themeTint="99"/>
        <w:insideV w:val="single" w:sz="2" w:space="0" w:color="EE9A94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E9A94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E9A94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DDDB" w:themeFill="accent5" w:themeFillTint="33"/>
      </w:tcPr>
    </w:tblStylePr>
    <w:tblStylePr w:type="band1Horz">
      <w:tblPr/>
      <w:tcPr>
        <w:shd w:val="clear" w:color="auto" w:fill="F9DDDB" w:themeFill="accent5" w:themeFillTint="33"/>
      </w:tcPr>
    </w:tblStylePr>
  </w:style>
  <w:style w:type="table" w:styleId="-26">
    <w:name w:val="Grid Table 2 Accent 6"/>
    <w:basedOn w:val="a3"/>
    <w:uiPriority w:val="47"/>
    <w:rsid w:val="002C2563"/>
    <w:pPr>
      <w:spacing w:after="0" w:line="240" w:lineRule="auto"/>
    </w:pPr>
    <w:tblPr>
      <w:tblStyleRowBandSize w:val="1"/>
      <w:tblStyleColBandSize w:val="1"/>
      <w:tblBorders>
        <w:top w:val="single" w:sz="2" w:space="0" w:color="A7D38C" w:themeColor="accent6" w:themeTint="99"/>
        <w:bottom w:val="single" w:sz="2" w:space="0" w:color="A7D38C" w:themeColor="accent6" w:themeTint="99"/>
        <w:insideH w:val="single" w:sz="2" w:space="0" w:color="A7D38C" w:themeColor="accent6" w:themeTint="99"/>
        <w:insideV w:val="single" w:sz="2" w:space="0" w:color="A7D38C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7D38C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7D38C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F0D8" w:themeFill="accent6" w:themeFillTint="33"/>
      </w:tcPr>
    </w:tblStylePr>
    <w:tblStylePr w:type="band1Horz">
      <w:tblPr/>
      <w:tcPr>
        <w:shd w:val="clear" w:color="auto" w:fill="E1F0D8" w:themeFill="accent6" w:themeFillTint="33"/>
      </w:tcPr>
    </w:tblStylePr>
  </w:style>
  <w:style w:type="table" w:styleId="-33">
    <w:name w:val="Grid Table 3"/>
    <w:basedOn w:val="a3"/>
    <w:uiPriority w:val="48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-310">
    <w:name w:val="Grid Table 3 Accent 1"/>
    <w:basedOn w:val="a3"/>
    <w:uiPriority w:val="48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58E9CD" w:themeColor="accent1" w:themeTint="99"/>
        <w:left w:val="single" w:sz="4" w:space="0" w:color="58E9CD" w:themeColor="accent1" w:themeTint="99"/>
        <w:bottom w:val="single" w:sz="4" w:space="0" w:color="58E9CD" w:themeColor="accent1" w:themeTint="99"/>
        <w:right w:val="single" w:sz="4" w:space="0" w:color="58E9CD" w:themeColor="accent1" w:themeTint="99"/>
        <w:insideH w:val="single" w:sz="4" w:space="0" w:color="58E9CD" w:themeColor="accent1" w:themeTint="99"/>
        <w:insideV w:val="single" w:sz="4" w:space="0" w:color="58E9CD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7F7EE" w:themeFill="accent1" w:themeFillTint="33"/>
      </w:tcPr>
    </w:tblStylePr>
    <w:tblStylePr w:type="band1Horz">
      <w:tblPr/>
      <w:tcPr>
        <w:shd w:val="clear" w:color="auto" w:fill="C7F7EE" w:themeFill="accent1" w:themeFillTint="33"/>
      </w:tcPr>
    </w:tblStylePr>
    <w:tblStylePr w:type="neCell">
      <w:tblPr/>
      <w:tcPr>
        <w:tcBorders>
          <w:bottom w:val="single" w:sz="4" w:space="0" w:color="58E9CD" w:themeColor="accent1" w:themeTint="99"/>
        </w:tcBorders>
      </w:tcPr>
    </w:tblStylePr>
    <w:tblStylePr w:type="nwCell">
      <w:tblPr/>
      <w:tcPr>
        <w:tcBorders>
          <w:bottom w:val="single" w:sz="4" w:space="0" w:color="58E9CD" w:themeColor="accent1" w:themeTint="99"/>
        </w:tcBorders>
      </w:tcPr>
    </w:tblStylePr>
    <w:tblStylePr w:type="seCell">
      <w:tblPr/>
      <w:tcPr>
        <w:tcBorders>
          <w:top w:val="single" w:sz="4" w:space="0" w:color="58E9CD" w:themeColor="accent1" w:themeTint="99"/>
        </w:tcBorders>
      </w:tcPr>
    </w:tblStylePr>
    <w:tblStylePr w:type="swCell">
      <w:tblPr/>
      <w:tcPr>
        <w:tcBorders>
          <w:top w:val="single" w:sz="4" w:space="0" w:color="58E9CD" w:themeColor="accent1" w:themeTint="99"/>
        </w:tcBorders>
      </w:tcPr>
    </w:tblStylePr>
  </w:style>
  <w:style w:type="table" w:styleId="-320">
    <w:name w:val="Grid Table 3 Accent 2"/>
    <w:basedOn w:val="a3"/>
    <w:uiPriority w:val="48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FAC78B" w:themeColor="accent2" w:themeTint="99"/>
        <w:left w:val="single" w:sz="4" w:space="0" w:color="FAC78B" w:themeColor="accent2" w:themeTint="99"/>
        <w:bottom w:val="single" w:sz="4" w:space="0" w:color="FAC78B" w:themeColor="accent2" w:themeTint="99"/>
        <w:right w:val="single" w:sz="4" w:space="0" w:color="FAC78B" w:themeColor="accent2" w:themeTint="99"/>
        <w:insideH w:val="single" w:sz="4" w:space="0" w:color="FAC78B" w:themeColor="accent2" w:themeTint="99"/>
        <w:insideV w:val="single" w:sz="4" w:space="0" w:color="FAC78B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CD8" w:themeFill="accent2" w:themeFillTint="33"/>
      </w:tcPr>
    </w:tblStylePr>
    <w:tblStylePr w:type="band1Horz">
      <w:tblPr/>
      <w:tcPr>
        <w:shd w:val="clear" w:color="auto" w:fill="FDECD8" w:themeFill="accent2" w:themeFillTint="33"/>
      </w:tcPr>
    </w:tblStylePr>
    <w:tblStylePr w:type="neCell">
      <w:tblPr/>
      <w:tcPr>
        <w:tcBorders>
          <w:bottom w:val="single" w:sz="4" w:space="0" w:color="FAC78B" w:themeColor="accent2" w:themeTint="99"/>
        </w:tcBorders>
      </w:tcPr>
    </w:tblStylePr>
    <w:tblStylePr w:type="nwCell">
      <w:tblPr/>
      <w:tcPr>
        <w:tcBorders>
          <w:bottom w:val="single" w:sz="4" w:space="0" w:color="FAC78B" w:themeColor="accent2" w:themeTint="99"/>
        </w:tcBorders>
      </w:tcPr>
    </w:tblStylePr>
    <w:tblStylePr w:type="seCell">
      <w:tblPr/>
      <w:tcPr>
        <w:tcBorders>
          <w:top w:val="single" w:sz="4" w:space="0" w:color="FAC78B" w:themeColor="accent2" w:themeTint="99"/>
        </w:tcBorders>
      </w:tcPr>
    </w:tblStylePr>
    <w:tblStylePr w:type="swCell">
      <w:tblPr/>
      <w:tcPr>
        <w:tcBorders>
          <w:top w:val="single" w:sz="4" w:space="0" w:color="FAC78B" w:themeColor="accent2" w:themeTint="99"/>
        </w:tcBorders>
      </w:tcPr>
    </w:tblStylePr>
  </w:style>
  <w:style w:type="table" w:styleId="-330">
    <w:name w:val="Grid Table 3 Accent 3"/>
    <w:basedOn w:val="a3"/>
    <w:uiPriority w:val="48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A7B1B5" w:themeColor="accent3" w:themeTint="99"/>
        <w:left w:val="single" w:sz="4" w:space="0" w:color="A7B1B5" w:themeColor="accent3" w:themeTint="99"/>
        <w:bottom w:val="single" w:sz="4" w:space="0" w:color="A7B1B5" w:themeColor="accent3" w:themeTint="99"/>
        <w:right w:val="single" w:sz="4" w:space="0" w:color="A7B1B5" w:themeColor="accent3" w:themeTint="99"/>
        <w:insideH w:val="single" w:sz="4" w:space="0" w:color="A7B1B5" w:themeColor="accent3" w:themeTint="99"/>
        <w:insideV w:val="single" w:sz="4" w:space="0" w:color="A7B1B5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1E5E6" w:themeFill="accent3" w:themeFillTint="33"/>
      </w:tcPr>
    </w:tblStylePr>
    <w:tblStylePr w:type="band1Horz">
      <w:tblPr/>
      <w:tcPr>
        <w:shd w:val="clear" w:color="auto" w:fill="E1E5E6" w:themeFill="accent3" w:themeFillTint="33"/>
      </w:tcPr>
    </w:tblStylePr>
    <w:tblStylePr w:type="neCell">
      <w:tblPr/>
      <w:tcPr>
        <w:tcBorders>
          <w:bottom w:val="single" w:sz="4" w:space="0" w:color="A7B1B5" w:themeColor="accent3" w:themeTint="99"/>
        </w:tcBorders>
      </w:tcPr>
    </w:tblStylePr>
    <w:tblStylePr w:type="nwCell">
      <w:tblPr/>
      <w:tcPr>
        <w:tcBorders>
          <w:bottom w:val="single" w:sz="4" w:space="0" w:color="A7B1B5" w:themeColor="accent3" w:themeTint="99"/>
        </w:tcBorders>
      </w:tcPr>
    </w:tblStylePr>
    <w:tblStylePr w:type="seCell">
      <w:tblPr/>
      <w:tcPr>
        <w:tcBorders>
          <w:top w:val="single" w:sz="4" w:space="0" w:color="A7B1B5" w:themeColor="accent3" w:themeTint="99"/>
        </w:tcBorders>
      </w:tcPr>
    </w:tblStylePr>
    <w:tblStylePr w:type="swCell">
      <w:tblPr/>
      <w:tcPr>
        <w:tcBorders>
          <w:top w:val="single" w:sz="4" w:space="0" w:color="A7B1B5" w:themeColor="accent3" w:themeTint="99"/>
        </w:tcBorders>
      </w:tcPr>
    </w:tblStylePr>
  </w:style>
  <w:style w:type="table" w:styleId="-34">
    <w:name w:val="Grid Table 3 Accent 4"/>
    <w:basedOn w:val="a3"/>
    <w:uiPriority w:val="48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5EC3EB" w:themeColor="accent4" w:themeTint="99"/>
        <w:left w:val="single" w:sz="4" w:space="0" w:color="5EC3EB" w:themeColor="accent4" w:themeTint="99"/>
        <w:bottom w:val="single" w:sz="4" w:space="0" w:color="5EC3EB" w:themeColor="accent4" w:themeTint="99"/>
        <w:right w:val="single" w:sz="4" w:space="0" w:color="5EC3EB" w:themeColor="accent4" w:themeTint="99"/>
        <w:insideH w:val="single" w:sz="4" w:space="0" w:color="5EC3EB" w:themeColor="accent4" w:themeTint="99"/>
        <w:insideV w:val="single" w:sz="4" w:space="0" w:color="5EC3EB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9EBF8" w:themeFill="accent4" w:themeFillTint="33"/>
      </w:tcPr>
    </w:tblStylePr>
    <w:tblStylePr w:type="band1Horz">
      <w:tblPr/>
      <w:tcPr>
        <w:shd w:val="clear" w:color="auto" w:fill="C9EBF8" w:themeFill="accent4" w:themeFillTint="33"/>
      </w:tcPr>
    </w:tblStylePr>
    <w:tblStylePr w:type="neCell">
      <w:tblPr/>
      <w:tcPr>
        <w:tcBorders>
          <w:bottom w:val="single" w:sz="4" w:space="0" w:color="5EC3EB" w:themeColor="accent4" w:themeTint="99"/>
        </w:tcBorders>
      </w:tcPr>
    </w:tblStylePr>
    <w:tblStylePr w:type="nwCell">
      <w:tblPr/>
      <w:tcPr>
        <w:tcBorders>
          <w:bottom w:val="single" w:sz="4" w:space="0" w:color="5EC3EB" w:themeColor="accent4" w:themeTint="99"/>
        </w:tcBorders>
      </w:tcPr>
    </w:tblStylePr>
    <w:tblStylePr w:type="seCell">
      <w:tblPr/>
      <w:tcPr>
        <w:tcBorders>
          <w:top w:val="single" w:sz="4" w:space="0" w:color="5EC3EB" w:themeColor="accent4" w:themeTint="99"/>
        </w:tcBorders>
      </w:tcPr>
    </w:tblStylePr>
    <w:tblStylePr w:type="swCell">
      <w:tblPr/>
      <w:tcPr>
        <w:tcBorders>
          <w:top w:val="single" w:sz="4" w:space="0" w:color="5EC3EB" w:themeColor="accent4" w:themeTint="99"/>
        </w:tcBorders>
      </w:tcPr>
    </w:tblStylePr>
  </w:style>
  <w:style w:type="table" w:styleId="-35">
    <w:name w:val="Grid Table 3 Accent 5"/>
    <w:basedOn w:val="a3"/>
    <w:uiPriority w:val="48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EE9A94" w:themeColor="accent5" w:themeTint="99"/>
        <w:left w:val="single" w:sz="4" w:space="0" w:color="EE9A94" w:themeColor="accent5" w:themeTint="99"/>
        <w:bottom w:val="single" w:sz="4" w:space="0" w:color="EE9A94" w:themeColor="accent5" w:themeTint="99"/>
        <w:right w:val="single" w:sz="4" w:space="0" w:color="EE9A94" w:themeColor="accent5" w:themeTint="99"/>
        <w:insideH w:val="single" w:sz="4" w:space="0" w:color="EE9A94" w:themeColor="accent5" w:themeTint="99"/>
        <w:insideV w:val="single" w:sz="4" w:space="0" w:color="EE9A94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9DDDB" w:themeFill="accent5" w:themeFillTint="33"/>
      </w:tcPr>
    </w:tblStylePr>
    <w:tblStylePr w:type="band1Horz">
      <w:tblPr/>
      <w:tcPr>
        <w:shd w:val="clear" w:color="auto" w:fill="F9DDDB" w:themeFill="accent5" w:themeFillTint="33"/>
      </w:tcPr>
    </w:tblStylePr>
    <w:tblStylePr w:type="neCell">
      <w:tblPr/>
      <w:tcPr>
        <w:tcBorders>
          <w:bottom w:val="single" w:sz="4" w:space="0" w:color="EE9A94" w:themeColor="accent5" w:themeTint="99"/>
        </w:tcBorders>
      </w:tcPr>
    </w:tblStylePr>
    <w:tblStylePr w:type="nwCell">
      <w:tblPr/>
      <w:tcPr>
        <w:tcBorders>
          <w:bottom w:val="single" w:sz="4" w:space="0" w:color="EE9A94" w:themeColor="accent5" w:themeTint="99"/>
        </w:tcBorders>
      </w:tcPr>
    </w:tblStylePr>
    <w:tblStylePr w:type="seCell">
      <w:tblPr/>
      <w:tcPr>
        <w:tcBorders>
          <w:top w:val="single" w:sz="4" w:space="0" w:color="EE9A94" w:themeColor="accent5" w:themeTint="99"/>
        </w:tcBorders>
      </w:tcPr>
    </w:tblStylePr>
    <w:tblStylePr w:type="swCell">
      <w:tblPr/>
      <w:tcPr>
        <w:tcBorders>
          <w:top w:val="single" w:sz="4" w:space="0" w:color="EE9A94" w:themeColor="accent5" w:themeTint="99"/>
        </w:tcBorders>
      </w:tcPr>
    </w:tblStylePr>
  </w:style>
  <w:style w:type="table" w:styleId="-36">
    <w:name w:val="Grid Table 3 Accent 6"/>
    <w:basedOn w:val="a3"/>
    <w:uiPriority w:val="48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A7D38C" w:themeColor="accent6" w:themeTint="99"/>
        <w:left w:val="single" w:sz="4" w:space="0" w:color="A7D38C" w:themeColor="accent6" w:themeTint="99"/>
        <w:bottom w:val="single" w:sz="4" w:space="0" w:color="A7D38C" w:themeColor="accent6" w:themeTint="99"/>
        <w:right w:val="single" w:sz="4" w:space="0" w:color="A7D38C" w:themeColor="accent6" w:themeTint="99"/>
        <w:insideH w:val="single" w:sz="4" w:space="0" w:color="A7D38C" w:themeColor="accent6" w:themeTint="99"/>
        <w:insideV w:val="single" w:sz="4" w:space="0" w:color="A7D38C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1F0D8" w:themeFill="accent6" w:themeFillTint="33"/>
      </w:tcPr>
    </w:tblStylePr>
    <w:tblStylePr w:type="band1Horz">
      <w:tblPr/>
      <w:tcPr>
        <w:shd w:val="clear" w:color="auto" w:fill="E1F0D8" w:themeFill="accent6" w:themeFillTint="33"/>
      </w:tcPr>
    </w:tblStylePr>
    <w:tblStylePr w:type="neCell">
      <w:tblPr/>
      <w:tcPr>
        <w:tcBorders>
          <w:bottom w:val="single" w:sz="4" w:space="0" w:color="A7D38C" w:themeColor="accent6" w:themeTint="99"/>
        </w:tcBorders>
      </w:tcPr>
    </w:tblStylePr>
    <w:tblStylePr w:type="nwCell">
      <w:tblPr/>
      <w:tcPr>
        <w:tcBorders>
          <w:bottom w:val="single" w:sz="4" w:space="0" w:color="A7D38C" w:themeColor="accent6" w:themeTint="99"/>
        </w:tcBorders>
      </w:tcPr>
    </w:tblStylePr>
    <w:tblStylePr w:type="seCell">
      <w:tblPr/>
      <w:tcPr>
        <w:tcBorders>
          <w:top w:val="single" w:sz="4" w:space="0" w:color="A7D38C" w:themeColor="accent6" w:themeTint="99"/>
        </w:tcBorders>
      </w:tcPr>
    </w:tblStylePr>
    <w:tblStylePr w:type="swCell">
      <w:tblPr/>
      <w:tcPr>
        <w:tcBorders>
          <w:top w:val="single" w:sz="4" w:space="0" w:color="A7D38C" w:themeColor="accent6" w:themeTint="99"/>
        </w:tcBorders>
      </w:tcPr>
    </w:tblStylePr>
  </w:style>
  <w:style w:type="table" w:styleId="-43">
    <w:name w:val="Grid Table 4"/>
    <w:basedOn w:val="a3"/>
    <w:uiPriority w:val="49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410">
    <w:name w:val="Grid Table 4 Accent 1"/>
    <w:basedOn w:val="a3"/>
    <w:uiPriority w:val="49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58E9CD" w:themeColor="accent1" w:themeTint="99"/>
        <w:left w:val="single" w:sz="4" w:space="0" w:color="58E9CD" w:themeColor="accent1" w:themeTint="99"/>
        <w:bottom w:val="single" w:sz="4" w:space="0" w:color="58E9CD" w:themeColor="accent1" w:themeTint="99"/>
        <w:right w:val="single" w:sz="4" w:space="0" w:color="58E9CD" w:themeColor="accent1" w:themeTint="99"/>
        <w:insideH w:val="single" w:sz="4" w:space="0" w:color="58E9CD" w:themeColor="accent1" w:themeTint="99"/>
        <w:insideV w:val="single" w:sz="4" w:space="0" w:color="58E9CD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7AE92" w:themeColor="accent1"/>
          <w:left w:val="single" w:sz="4" w:space="0" w:color="17AE92" w:themeColor="accent1"/>
          <w:bottom w:val="single" w:sz="4" w:space="0" w:color="17AE92" w:themeColor="accent1"/>
          <w:right w:val="single" w:sz="4" w:space="0" w:color="17AE92" w:themeColor="accent1"/>
          <w:insideH w:val="nil"/>
          <w:insideV w:val="nil"/>
        </w:tcBorders>
        <w:shd w:val="clear" w:color="auto" w:fill="17AE92" w:themeFill="accent1"/>
      </w:tcPr>
    </w:tblStylePr>
    <w:tblStylePr w:type="lastRow">
      <w:rPr>
        <w:b/>
        <w:bCs/>
      </w:rPr>
      <w:tblPr/>
      <w:tcPr>
        <w:tcBorders>
          <w:top w:val="double" w:sz="4" w:space="0" w:color="17AE9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7F7EE" w:themeFill="accent1" w:themeFillTint="33"/>
      </w:tcPr>
    </w:tblStylePr>
    <w:tblStylePr w:type="band1Horz">
      <w:tblPr/>
      <w:tcPr>
        <w:shd w:val="clear" w:color="auto" w:fill="C7F7EE" w:themeFill="accent1" w:themeFillTint="33"/>
      </w:tcPr>
    </w:tblStylePr>
  </w:style>
  <w:style w:type="table" w:styleId="-420">
    <w:name w:val="Grid Table 4 Accent 2"/>
    <w:basedOn w:val="a3"/>
    <w:uiPriority w:val="49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FAC78B" w:themeColor="accent2" w:themeTint="99"/>
        <w:left w:val="single" w:sz="4" w:space="0" w:color="FAC78B" w:themeColor="accent2" w:themeTint="99"/>
        <w:bottom w:val="single" w:sz="4" w:space="0" w:color="FAC78B" w:themeColor="accent2" w:themeTint="99"/>
        <w:right w:val="single" w:sz="4" w:space="0" w:color="FAC78B" w:themeColor="accent2" w:themeTint="99"/>
        <w:insideH w:val="single" w:sz="4" w:space="0" w:color="FAC78B" w:themeColor="accent2" w:themeTint="99"/>
        <w:insideV w:val="single" w:sz="4" w:space="0" w:color="FAC78B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A23F" w:themeColor="accent2"/>
          <w:left w:val="single" w:sz="4" w:space="0" w:color="F7A23F" w:themeColor="accent2"/>
          <w:bottom w:val="single" w:sz="4" w:space="0" w:color="F7A23F" w:themeColor="accent2"/>
          <w:right w:val="single" w:sz="4" w:space="0" w:color="F7A23F" w:themeColor="accent2"/>
          <w:insideH w:val="nil"/>
          <w:insideV w:val="nil"/>
        </w:tcBorders>
        <w:shd w:val="clear" w:color="auto" w:fill="F7A23F" w:themeFill="accent2"/>
      </w:tcPr>
    </w:tblStylePr>
    <w:tblStylePr w:type="lastRow">
      <w:rPr>
        <w:b/>
        <w:bCs/>
      </w:rPr>
      <w:tblPr/>
      <w:tcPr>
        <w:tcBorders>
          <w:top w:val="double" w:sz="4" w:space="0" w:color="F7A23F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CD8" w:themeFill="accent2" w:themeFillTint="33"/>
      </w:tcPr>
    </w:tblStylePr>
    <w:tblStylePr w:type="band1Horz">
      <w:tblPr/>
      <w:tcPr>
        <w:shd w:val="clear" w:color="auto" w:fill="FDECD8" w:themeFill="accent2" w:themeFillTint="33"/>
      </w:tcPr>
    </w:tblStylePr>
  </w:style>
  <w:style w:type="table" w:styleId="-430">
    <w:name w:val="Grid Table 4 Accent 3"/>
    <w:basedOn w:val="a3"/>
    <w:uiPriority w:val="49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A7B1B5" w:themeColor="accent3" w:themeTint="99"/>
        <w:left w:val="single" w:sz="4" w:space="0" w:color="A7B1B5" w:themeColor="accent3" w:themeTint="99"/>
        <w:bottom w:val="single" w:sz="4" w:space="0" w:color="A7B1B5" w:themeColor="accent3" w:themeTint="99"/>
        <w:right w:val="single" w:sz="4" w:space="0" w:color="A7B1B5" w:themeColor="accent3" w:themeTint="99"/>
        <w:insideH w:val="single" w:sz="4" w:space="0" w:color="A7B1B5" w:themeColor="accent3" w:themeTint="99"/>
        <w:insideV w:val="single" w:sz="4" w:space="0" w:color="A7B1B5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F7E84" w:themeColor="accent3"/>
          <w:left w:val="single" w:sz="4" w:space="0" w:color="6F7E84" w:themeColor="accent3"/>
          <w:bottom w:val="single" w:sz="4" w:space="0" w:color="6F7E84" w:themeColor="accent3"/>
          <w:right w:val="single" w:sz="4" w:space="0" w:color="6F7E84" w:themeColor="accent3"/>
          <w:insideH w:val="nil"/>
          <w:insideV w:val="nil"/>
        </w:tcBorders>
        <w:shd w:val="clear" w:color="auto" w:fill="6F7E84" w:themeFill="accent3"/>
      </w:tcPr>
    </w:tblStylePr>
    <w:tblStylePr w:type="lastRow">
      <w:rPr>
        <w:b/>
        <w:bCs/>
      </w:rPr>
      <w:tblPr/>
      <w:tcPr>
        <w:tcBorders>
          <w:top w:val="double" w:sz="4" w:space="0" w:color="6F7E84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5E6" w:themeFill="accent3" w:themeFillTint="33"/>
      </w:tcPr>
    </w:tblStylePr>
    <w:tblStylePr w:type="band1Horz">
      <w:tblPr/>
      <w:tcPr>
        <w:shd w:val="clear" w:color="auto" w:fill="E1E5E6" w:themeFill="accent3" w:themeFillTint="33"/>
      </w:tcPr>
    </w:tblStylePr>
  </w:style>
  <w:style w:type="table" w:styleId="-44">
    <w:name w:val="Grid Table 4 Accent 4"/>
    <w:basedOn w:val="a3"/>
    <w:uiPriority w:val="49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5EC3EB" w:themeColor="accent4" w:themeTint="99"/>
        <w:left w:val="single" w:sz="4" w:space="0" w:color="5EC3EB" w:themeColor="accent4" w:themeTint="99"/>
        <w:bottom w:val="single" w:sz="4" w:space="0" w:color="5EC3EB" w:themeColor="accent4" w:themeTint="99"/>
        <w:right w:val="single" w:sz="4" w:space="0" w:color="5EC3EB" w:themeColor="accent4" w:themeTint="99"/>
        <w:insideH w:val="single" w:sz="4" w:space="0" w:color="5EC3EB" w:themeColor="accent4" w:themeTint="99"/>
        <w:insideV w:val="single" w:sz="4" w:space="0" w:color="5EC3EB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78DBB" w:themeColor="accent4"/>
          <w:left w:val="single" w:sz="4" w:space="0" w:color="178DBB" w:themeColor="accent4"/>
          <w:bottom w:val="single" w:sz="4" w:space="0" w:color="178DBB" w:themeColor="accent4"/>
          <w:right w:val="single" w:sz="4" w:space="0" w:color="178DBB" w:themeColor="accent4"/>
          <w:insideH w:val="nil"/>
          <w:insideV w:val="nil"/>
        </w:tcBorders>
        <w:shd w:val="clear" w:color="auto" w:fill="178DBB" w:themeFill="accent4"/>
      </w:tcPr>
    </w:tblStylePr>
    <w:tblStylePr w:type="lastRow">
      <w:rPr>
        <w:b/>
        <w:bCs/>
      </w:rPr>
      <w:tblPr/>
      <w:tcPr>
        <w:tcBorders>
          <w:top w:val="double" w:sz="4" w:space="0" w:color="178DBB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EBF8" w:themeFill="accent4" w:themeFillTint="33"/>
      </w:tcPr>
    </w:tblStylePr>
    <w:tblStylePr w:type="band1Horz">
      <w:tblPr/>
      <w:tcPr>
        <w:shd w:val="clear" w:color="auto" w:fill="C9EBF8" w:themeFill="accent4" w:themeFillTint="33"/>
      </w:tcPr>
    </w:tblStylePr>
  </w:style>
  <w:style w:type="table" w:styleId="-45">
    <w:name w:val="Grid Table 4 Accent 5"/>
    <w:basedOn w:val="a3"/>
    <w:uiPriority w:val="49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EE9A94" w:themeColor="accent5" w:themeTint="99"/>
        <w:left w:val="single" w:sz="4" w:space="0" w:color="EE9A94" w:themeColor="accent5" w:themeTint="99"/>
        <w:bottom w:val="single" w:sz="4" w:space="0" w:color="EE9A94" w:themeColor="accent5" w:themeTint="99"/>
        <w:right w:val="single" w:sz="4" w:space="0" w:color="EE9A94" w:themeColor="accent5" w:themeTint="99"/>
        <w:insideH w:val="single" w:sz="4" w:space="0" w:color="EE9A94" w:themeColor="accent5" w:themeTint="99"/>
        <w:insideV w:val="single" w:sz="4" w:space="0" w:color="EE9A94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3584E" w:themeColor="accent5"/>
          <w:left w:val="single" w:sz="4" w:space="0" w:color="E3584E" w:themeColor="accent5"/>
          <w:bottom w:val="single" w:sz="4" w:space="0" w:color="E3584E" w:themeColor="accent5"/>
          <w:right w:val="single" w:sz="4" w:space="0" w:color="E3584E" w:themeColor="accent5"/>
          <w:insideH w:val="nil"/>
          <w:insideV w:val="nil"/>
        </w:tcBorders>
        <w:shd w:val="clear" w:color="auto" w:fill="E3584E" w:themeFill="accent5"/>
      </w:tcPr>
    </w:tblStylePr>
    <w:tblStylePr w:type="lastRow">
      <w:rPr>
        <w:b/>
        <w:bCs/>
      </w:rPr>
      <w:tblPr/>
      <w:tcPr>
        <w:tcBorders>
          <w:top w:val="double" w:sz="4" w:space="0" w:color="E3584E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DDDB" w:themeFill="accent5" w:themeFillTint="33"/>
      </w:tcPr>
    </w:tblStylePr>
    <w:tblStylePr w:type="band1Horz">
      <w:tblPr/>
      <w:tcPr>
        <w:shd w:val="clear" w:color="auto" w:fill="F9DDDB" w:themeFill="accent5" w:themeFillTint="33"/>
      </w:tcPr>
    </w:tblStylePr>
  </w:style>
  <w:style w:type="table" w:styleId="-46">
    <w:name w:val="Grid Table 4 Accent 6"/>
    <w:basedOn w:val="a3"/>
    <w:uiPriority w:val="49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A7D38C" w:themeColor="accent6" w:themeTint="99"/>
        <w:left w:val="single" w:sz="4" w:space="0" w:color="A7D38C" w:themeColor="accent6" w:themeTint="99"/>
        <w:bottom w:val="single" w:sz="4" w:space="0" w:color="A7D38C" w:themeColor="accent6" w:themeTint="99"/>
        <w:right w:val="single" w:sz="4" w:space="0" w:color="A7D38C" w:themeColor="accent6" w:themeTint="99"/>
        <w:insideH w:val="single" w:sz="4" w:space="0" w:color="A7D38C" w:themeColor="accent6" w:themeTint="99"/>
        <w:insideV w:val="single" w:sz="4" w:space="0" w:color="A7D38C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FB344" w:themeColor="accent6"/>
          <w:left w:val="single" w:sz="4" w:space="0" w:color="6FB344" w:themeColor="accent6"/>
          <w:bottom w:val="single" w:sz="4" w:space="0" w:color="6FB344" w:themeColor="accent6"/>
          <w:right w:val="single" w:sz="4" w:space="0" w:color="6FB344" w:themeColor="accent6"/>
          <w:insideH w:val="nil"/>
          <w:insideV w:val="nil"/>
        </w:tcBorders>
        <w:shd w:val="clear" w:color="auto" w:fill="6FB344" w:themeFill="accent6"/>
      </w:tcPr>
    </w:tblStylePr>
    <w:tblStylePr w:type="lastRow">
      <w:rPr>
        <w:b/>
        <w:bCs/>
      </w:rPr>
      <w:tblPr/>
      <w:tcPr>
        <w:tcBorders>
          <w:top w:val="double" w:sz="4" w:space="0" w:color="6FB344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F0D8" w:themeFill="accent6" w:themeFillTint="33"/>
      </w:tcPr>
    </w:tblStylePr>
    <w:tblStylePr w:type="band1Horz">
      <w:tblPr/>
      <w:tcPr>
        <w:shd w:val="clear" w:color="auto" w:fill="E1F0D8" w:themeFill="accent6" w:themeFillTint="33"/>
      </w:tcPr>
    </w:tblStylePr>
  </w:style>
  <w:style w:type="table" w:styleId="-53">
    <w:name w:val="Grid Table 5 Dark"/>
    <w:basedOn w:val="a3"/>
    <w:uiPriority w:val="50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-510">
    <w:name w:val="Grid Table 5 Dark Accent 1"/>
    <w:basedOn w:val="a3"/>
    <w:uiPriority w:val="50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7F7EE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7AE92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7AE92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7AE92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7AE92" w:themeFill="accent1"/>
      </w:tcPr>
    </w:tblStylePr>
    <w:tblStylePr w:type="band1Vert">
      <w:tblPr/>
      <w:tcPr>
        <w:shd w:val="clear" w:color="auto" w:fill="90F0DE" w:themeFill="accent1" w:themeFillTint="66"/>
      </w:tcPr>
    </w:tblStylePr>
    <w:tblStylePr w:type="band1Horz">
      <w:tblPr/>
      <w:tcPr>
        <w:shd w:val="clear" w:color="auto" w:fill="90F0DE" w:themeFill="accent1" w:themeFillTint="66"/>
      </w:tcPr>
    </w:tblStylePr>
  </w:style>
  <w:style w:type="table" w:styleId="-520">
    <w:name w:val="Grid Table 5 Dark Accent 2"/>
    <w:basedOn w:val="a3"/>
    <w:uiPriority w:val="50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ECD8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A23F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A23F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7A23F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7A23F" w:themeFill="accent2"/>
      </w:tcPr>
    </w:tblStylePr>
    <w:tblStylePr w:type="band1Vert">
      <w:tblPr/>
      <w:tcPr>
        <w:shd w:val="clear" w:color="auto" w:fill="FBD9B2" w:themeFill="accent2" w:themeFillTint="66"/>
      </w:tcPr>
    </w:tblStylePr>
    <w:tblStylePr w:type="band1Horz">
      <w:tblPr/>
      <w:tcPr>
        <w:shd w:val="clear" w:color="auto" w:fill="FBD9B2" w:themeFill="accent2" w:themeFillTint="66"/>
      </w:tcPr>
    </w:tblStylePr>
  </w:style>
  <w:style w:type="table" w:styleId="-530">
    <w:name w:val="Grid Table 5 Dark Accent 3"/>
    <w:basedOn w:val="a3"/>
    <w:uiPriority w:val="50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1E5E6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F7E84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F7E84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F7E84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F7E84" w:themeFill="accent3"/>
      </w:tcPr>
    </w:tblStylePr>
    <w:tblStylePr w:type="band1Vert">
      <w:tblPr/>
      <w:tcPr>
        <w:shd w:val="clear" w:color="auto" w:fill="C4CBCE" w:themeFill="accent3" w:themeFillTint="66"/>
      </w:tcPr>
    </w:tblStylePr>
    <w:tblStylePr w:type="band1Horz">
      <w:tblPr/>
      <w:tcPr>
        <w:shd w:val="clear" w:color="auto" w:fill="C4CBCE" w:themeFill="accent3" w:themeFillTint="66"/>
      </w:tcPr>
    </w:tblStylePr>
  </w:style>
  <w:style w:type="table" w:styleId="-54">
    <w:name w:val="Grid Table 5 Dark Accent 4"/>
    <w:basedOn w:val="a3"/>
    <w:uiPriority w:val="50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9EBF8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78DBB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78DBB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78DBB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78DBB" w:themeFill="accent4"/>
      </w:tcPr>
    </w:tblStylePr>
    <w:tblStylePr w:type="band1Vert">
      <w:tblPr/>
      <w:tcPr>
        <w:shd w:val="clear" w:color="auto" w:fill="94D7F1" w:themeFill="accent4" w:themeFillTint="66"/>
      </w:tcPr>
    </w:tblStylePr>
    <w:tblStylePr w:type="band1Horz">
      <w:tblPr/>
      <w:tcPr>
        <w:shd w:val="clear" w:color="auto" w:fill="94D7F1" w:themeFill="accent4" w:themeFillTint="66"/>
      </w:tcPr>
    </w:tblStylePr>
  </w:style>
  <w:style w:type="table" w:styleId="-55">
    <w:name w:val="Grid Table 5 Dark Accent 5"/>
    <w:basedOn w:val="a3"/>
    <w:uiPriority w:val="50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9DDDB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3584E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3584E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3584E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3584E" w:themeFill="accent5"/>
      </w:tcPr>
    </w:tblStylePr>
    <w:tblStylePr w:type="band1Vert">
      <w:tblPr/>
      <w:tcPr>
        <w:shd w:val="clear" w:color="auto" w:fill="F3BCB8" w:themeFill="accent5" w:themeFillTint="66"/>
      </w:tcPr>
    </w:tblStylePr>
    <w:tblStylePr w:type="band1Horz">
      <w:tblPr/>
      <w:tcPr>
        <w:shd w:val="clear" w:color="auto" w:fill="F3BCB8" w:themeFill="accent5" w:themeFillTint="66"/>
      </w:tcPr>
    </w:tblStylePr>
  </w:style>
  <w:style w:type="table" w:styleId="-56">
    <w:name w:val="Grid Table 5 Dark Accent 6"/>
    <w:basedOn w:val="a3"/>
    <w:uiPriority w:val="50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1F0D8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FB344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FB344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FB344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FB344" w:themeFill="accent6"/>
      </w:tcPr>
    </w:tblStylePr>
    <w:tblStylePr w:type="band1Vert">
      <w:tblPr/>
      <w:tcPr>
        <w:shd w:val="clear" w:color="auto" w:fill="C4E2B2" w:themeFill="accent6" w:themeFillTint="66"/>
      </w:tcPr>
    </w:tblStylePr>
    <w:tblStylePr w:type="band1Horz">
      <w:tblPr/>
      <w:tcPr>
        <w:shd w:val="clear" w:color="auto" w:fill="C4E2B2" w:themeFill="accent6" w:themeFillTint="66"/>
      </w:tcPr>
    </w:tblStylePr>
  </w:style>
  <w:style w:type="table" w:styleId="-63">
    <w:name w:val="Grid Table 6 Colorful"/>
    <w:basedOn w:val="a3"/>
    <w:uiPriority w:val="51"/>
    <w:rsid w:val="002C256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610">
    <w:name w:val="Grid Table 6 Colorful Accent 1"/>
    <w:basedOn w:val="a3"/>
    <w:uiPriority w:val="51"/>
    <w:rsid w:val="002C2563"/>
    <w:pPr>
      <w:spacing w:after="0" w:line="240" w:lineRule="auto"/>
    </w:pPr>
    <w:rPr>
      <w:color w:val="11826C" w:themeColor="accent1" w:themeShade="BF"/>
    </w:rPr>
    <w:tblPr>
      <w:tblStyleRowBandSize w:val="1"/>
      <w:tblStyleColBandSize w:val="1"/>
      <w:tblBorders>
        <w:top w:val="single" w:sz="4" w:space="0" w:color="58E9CD" w:themeColor="accent1" w:themeTint="99"/>
        <w:left w:val="single" w:sz="4" w:space="0" w:color="58E9CD" w:themeColor="accent1" w:themeTint="99"/>
        <w:bottom w:val="single" w:sz="4" w:space="0" w:color="58E9CD" w:themeColor="accent1" w:themeTint="99"/>
        <w:right w:val="single" w:sz="4" w:space="0" w:color="58E9CD" w:themeColor="accent1" w:themeTint="99"/>
        <w:insideH w:val="single" w:sz="4" w:space="0" w:color="58E9CD" w:themeColor="accent1" w:themeTint="99"/>
        <w:insideV w:val="single" w:sz="4" w:space="0" w:color="58E9CD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58E9CD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58E9CD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7F7EE" w:themeFill="accent1" w:themeFillTint="33"/>
      </w:tcPr>
    </w:tblStylePr>
    <w:tblStylePr w:type="band1Horz">
      <w:tblPr/>
      <w:tcPr>
        <w:shd w:val="clear" w:color="auto" w:fill="C7F7EE" w:themeFill="accent1" w:themeFillTint="33"/>
      </w:tcPr>
    </w:tblStylePr>
  </w:style>
  <w:style w:type="table" w:styleId="-620">
    <w:name w:val="Grid Table 6 Colorful Accent 2"/>
    <w:basedOn w:val="a3"/>
    <w:uiPriority w:val="51"/>
    <w:rsid w:val="002C2563"/>
    <w:pPr>
      <w:spacing w:after="0" w:line="240" w:lineRule="auto"/>
    </w:pPr>
    <w:rPr>
      <w:color w:val="DE7B09" w:themeColor="accent2" w:themeShade="BF"/>
    </w:rPr>
    <w:tblPr>
      <w:tblStyleRowBandSize w:val="1"/>
      <w:tblStyleColBandSize w:val="1"/>
      <w:tblBorders>
        <w:top w:val="single" w:sz="4" w:space="0" w:color="FAC78B" w:themeColor="accent2" w:themeTint="99"/>
        <w:left w:val="single" w:sz="4" w:space="0" w:color="FAC78B" w:themeColor="accent2" w:themeTint="99"/>
        <w:bottom w:val="single" w:sz="4" w:space="0" w:color="FAC78B" w:themeColor="accent2" w:themeTint="99"/>
        <w:right w:val="single" w:sz="4" w:space="0" w:color="FAC78B" w:themeColor="accent2" w:themeTint="99"/>
        <w:insideH w:val="single" w:sz="4" w:space="0" w:color="FAC78B" w:themeColor="accent2" w:themeTint="99"/>
        <w:insideV w:val="single" w:sz="4" w:space="0" w:color="FAC78B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AC78B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AC78B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CD8" w:themeFill="accent2" w:themeFillTint="33"/>
      </w:tcPr>
    </w:tblStylePr>
    <w:tblStylePr w:type="band1Horz">
      <w:tblPr/>
      <w:tcPr>
        <w:shd w:val="clear" w:color="auto" w:fill="FDECD8" w:themeFill="accent2" w:themeFillTint="33"/>
      </w:tcPr>
    </w:tblStylePr>
  </w:style>
  <w:style w:type="table" w:styleId="-630">
    <w:name w:val="Grid Table 6 Colorful Accent 3"/>
    <w:basedOn w:val="a3"/>
    <w:uiPriority w:val="51"/>
    <w:rsid w:val="002C2563"/>
    <w:pPr>
      <w:spacing w:after="0" w:line="240" w:lineRule="auto"/>
    </w:pPr>
    <w:rPr>
      <w:color w:val="535E62" w:themeColor="accent3" w:themeShade="BF"/>
    </w:rPr>
    <w:tblPr>
      <w:tblStyleRowBandSize w:val="1"/>
      <w:tblStyleColBandSize w:val="1"/>
      <w:tblBorders>
        <w:top w:val="single" w:sz="4" w:space="0" w:color="A7B1B5" w:themeColor="accent3" w:themeTint="99"/>
        <w:left w:val="single" w:sz="4" w:space="0" w:color="A7B1B5" w:themeColor="accent3" w:themeTint="99"/>
        <w:bottom w:val="single" w:sz="4" w:space="0" w:color="A7B1B5" w:themeColor="accent3" w:themeTint="99"/>
        <w:right w:val="single" w:sz="4" w:space="0" w:color="A7B1B5" w:themeColor="accent3" w:themeTint="99"/>
        <w:insideH w:val="single" w:sz="4" w:space="0" w:color="A7B1B5" w:themeColor="accent3" w:themeTint="99"/>
        <w:insideV w:val="single" w:sz="4" w:space="0" w:color="A7B1B5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A7B1B5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7B1B5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5E6" w:themeFill="accent3" w:themeFillTint="33"/>
      </w:tcPr>
    </w:tblStylePr>
    <w:tblStylePr w:type="band1Horz">
      <w:tblPr/>
      <w:tcPr>
        <w:shd w:val="clear" w:color="auto" w:fill="E1E5E6" w:themeFill="accent3" w:themeFillTint="33"/>
      </w:tcPr>
    </w:tblStylePr>
  </w:style>
  <w:style w:type="table" w:styleId="-64">
    <w:name w:val="Grid Table 6 Colorful Accent 4"/>
    <w:basedOn w:val="a3"/>
    <w:uiPriority w:val="51"/>
    <w:rsid w:val="002C2563"/>
    <w:pPr>
      <w:spacing w:after="0" w:line="240" w:lineRule="auto"/>
    </w:pPr>
    <w:rPr>
      <w:color w:val="11698B" w:themeColor="accent4" w:themeShade="BF"/>
    </w:rPr>
    <w:tblPr>
      <w:tblStyleRowBandSize w:val="1"/>
      <w:tblStyleColBandSize w:val="1"/>
      <w:tblBorders>
        <w:top w:val="single" w:sz="4" w:space="0" w:color="5EC3EB" w:themeColor="accent4" w:themeTint="99"/>
        <w:left w:val="single" w:sz="4" w:space="0" w:color="5EC3EB" w:themeColor="accent4" w:themeTint="99"/>
        <w:bottom w:val="single" w:sz="4" w:space="0" w:color="5EC3EB" w:themeColor="accent4" w:themeTint="99"/>
        <w:right w:val="single" w:sz="4" w:space="0" w:color="5EC3EB" w:themeColor="accent4" w:themeTint="99"/>
        <w:insideH w:val="single" w:sz="4" w:space="0" w:color="5EC3EB" w:themeColor="accent4" w:themeTint="99"/>
        <w:insideV w:val="single" w:sz="4" w:space="0" w:color="5EC3EB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5EC3EB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5EC3EB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EBF8" w:themeFill="accent4" w:themeFillTint="33"/>
      </w:tcPr>
    </w:tblStylePr>
    <w:tblStylePr w:type="band1Horz">
      <w:tblPr/>
      <w:tcPr>
        <w:shd w:val="clear" w:color="auto" w:fill="C9EBF8" w:themeFill="accent4" w:themeFillTint="33"/>
      </w:tcPr>
    </w:tblStylePr>
  </w:style>
  <w:style w:type="table" w:styleId="-65">
    <w:name w:val="Grid Table 6 Colorful Accent 5"/>
    <w:basedOn w:val="a3"/>
    <w:uiPriority w:val="51"/>
    <w:rsid w:val="002C2563"/>
    <w:pPr>
      <w:spacing w:after="0" w:line="240" w:lineRule="auto"/>
    </w:pPr>
    <w:rPr>
      <w:color w:val="C52A1F" w:themeColor="accent5" w:themeShade="BF"/>
    </w:rPr>
    <w:tblPr>
      <w:tblStyleRowBandSize w:val="1"/>
      <w:tblStyleColBandSize w:val="1"/>
      <w:tblBorders>
        <w:top w:val="single" w:sz="4" w:space="0" w:color="EE9A94" w:themeColor="accent5" w:themeTint="99"/>
        <w:left w:val="single" w:sz="4" w:space="0" w:color="EE9A94" w:themeColor="accent5" w:themeTint="99"/>
        <w:bottom w:val="single" w:sz="4" w:space="0" w:color="EE9A94" w:themeColor="accent5" w:themeTint="99"/>
        <w:right w:val="single" w:sz="4" w:space="0" w:color="EE9A94" w:themeColor="accent5" w:themeTint="99"/>
        <w:insideH w:val="single" w:sz="4" w:space="0" w:color="EE9A94" w:themeColor="accent5" w:themeTint="99"/>
        <w:insideV w:val="single" w:sz="4" w:space="0" w:color="EE9A94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EE9A94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E9A94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DDDB" w:themeFill="accent5" w:themeFillTint="33"/>
      </w:tcPr>
    </w:tblStylePr>
    <w:tblStylePr w:type="band1Horz">
      <w:tblPr/>
      <w:tcPr>
        <w:shd w:val="clear" w:color="auto" w:fill="F9DDDB" w:themeFill="accent5" w:themeFillTint="33"/>
      </w:tcPr>
    </w:tblStylePr>
  </w:style>
  <w:style w:type="table" w:styleId="-66">
    <w:name w:val="Grid Table 6 Colorful Accent 6"/>
    <w:basedOn w:val="a3"/>
    <w:uiPriority w:val="51"/>
    <w:rsid w:val="002C2563"/>
    <w:pPr>
      <w:spacing w:after="0" w:line="240" w:lineRule="auto"/>
    </w:pPr>
    <w:rPr>
      <w:color w:val="528633" w:themeColor="accent6" w:themeShade="BF"/>
    </w:rPr>
    <w:tblPr>
      <w:tblStyleRowBandSize w:val="1"/>
      <w:tblStyleColBandSize w:val="1"/>
      <w:tblBorders>
        <w:top w:val="single" w:sz="4" w:space="0" w:color="A7D38C" w:themeColor="accent6" w:themeTint="99"/>
        <w:left w:val="single" w:sz="4" w:space="0" w:color="A7D38C" w:themeColor="accent6" w:themeTint="99"/>
        <w:bottom w:val="single" w:sz="4" w:space="0" w:color="A7D38C" w:themeColor="accent6" w:themeTint="99"/>
        <w:right w:val="single" w:sz="4" w:space="0" w:color="A7D38C" w:themeColor="accent6" w:themeTint="99"/>
        <w:insideH w:val="single" w:sz="4" w:space="0" w:color="A7D38C" w:themeColor="accent6" w:themeTint="99"/>
        <w:insideV w:val="single" w:sz="4" w:space="0" w:color="A7D38C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7D38C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7D38C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F0D8" w:themeFill="accent6" w:themeFillTint="33"/>
      </w:tcPr>
    </w:tblStylePr>
    <w:tblStylePr w:type="band1Horz">
      <w:tblPr/>
      <w:tcPr>
        <w:shd w:val="clear" w:color="auto" w:fill="E1F0D8" w:themeFill="accent6" w:themeFillTint="33"/>
      </w:tcPr>
    </w:tblStylePr>
  </w:style>
  <w:style w:type="table" w:styleId="-7">
    <w:name w:val="Grid Table 7 Colorful"/>
    <w:basedOn w:val="a3"/>
    <w:uiPriority w:val="52"/>
    <w:rsid w:val="002C256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-71">
    <w:name w:val="Grid Table 7 Colorful Accent 1"/>
    <w:basedOn w:val="a3"/>
    <w:uiPriority w:val="52"/>
    <w:rsid w:val="002C2563"/>
    <w:pPr>
      <w:spacing w:after="0" w:line="240" w:lineRule="auto"/>
    </w:pPr>
    <w:rPr>
      <w:color w:val="11826C" w:themeColor="accent1" w:themeShade="BF"/>
    </w:rPr>
    <w:tblPr>
      <w:tblStyleRowBandSize w:val="1"/>
      <w:tblStyleColBandSize w:val="1"/>
      <w:tblBorders>
        <w:top w:val="single" w:sz="4" w:space="0" w:color="58E9CD" w:themeColor="accent1" w:themeTint="99"/>
        <w:left w:val="single" w:sz="4" w:space="0" w:color="58E9CD" w:themeColor="accent1" w:themeTint="99"/>
        <w:bottom w:val="single" w:sz="4" w:space="0" w:color="58E9CD" w:themeColor="accent1" w:themeTint="99"/>
        <w:right w:val="single" w:sz="4" w:space="0" w:color="58E9CD" w:themeColor="accent1" w:themeTint="99"/>
        <w:insideH w:val="single" w:sz="4" w:space="0" w:color="58E9CD" w:themeColor="accent1" w:themeTint="99"/>
        <w:insideV w:val="single" w:sz="4" w:space="0" w:color="58E9CD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7F7EE" w:themeFill="accent1" w:themeFillTint="33"/>
      </w:tcPr>
    </w:tblStylePr>
    <w:tblStylePr w:type="band1Horz">
      <w:tblPr/>
      <w:tcPr>
        <w:shd w:val="clear" w:color="auto" w:fill="C7F7EE" w:themeFill="accent1" w:themeFillTint="33"/>
      </w:tcPr>
    </w:tblStylePr>
    <w:tblStylePr w:type="neCell">
      <w:tblPr/>
      <w:tcPr>
        <w:tcBorders>
          <w:bottom w:val="single" w:sz="4" w:space="0" w:color="58E9CD" w:themeColor="accent1" w:themeTint="99"/>
        </w:tcBorders>
      </w:tcPr>
    </w:tblStylePr>
    <w:tblStylePr w:type="nwCell">
      <w:tblPr/>
      <w:tcPr>
        <w:tcBorders>
          <w:bottom w:val="single" w:sz="4" w:space="0" w:color="58E9CD" w:themeColor="accent1" w:themeTint="99"/>
        </w:tcBorders>
      </w:tcPr>
    </w:tblStylePr>
    <w:tblStylePr w:type="seCell">
      <w:tblPr/>
      <w:tcPr>
        <w:tcBorders>
          <w:top w:val="single" w:sz="4" w:space="0" w:color="58E9CD" w:themeColor="accent1" w:themeTint="99"/>
        </w:tcBorders>
      </w:tcPr>
    </w:tblStylePr>
    <w:tblStylePr w:type="swCell">
      <w:tblPr/>
      <w:tcPr>
        <w:tcBorders>
          <w:top w:val="single" w:sz="4" w:space="0" w:color="58E9CD" w:themeColor="accent1" w:themeTint="99"/>
        </w:tcBorders>
      </w:tcPr>
    </w:tblStylePr>
  </w:style>
  <w:style w:type="table" w:styleId="-72">
    <w:name w:val="Grid Table 7 Colorful Accent 2"/>
    <w:basedOn w:val="a3"/>
    <w:uiPriority w:val="52"/>
    <w:rsid w:val="002C2563"/>
    <w:pPr>
      <w:spacing w:after="0" w:line="240" w:lineRule="auto"/>
    </w:pPr>
    <w:rPr>
      <w:color w:val="DE7B09" w:themeColor="accent2" w:themeShade="BF"/>
    </w:rPr>
    <w:tblPr>
      <w:tblStyleRowBandSize w:val="1"/>
      <w:tblStyleColBandSize w:val="1"/>
      <w:tblBorders>
        <w:top w:val="single" w:sz="4" w:space="0" w:color="FAC78B" w:themeColor="accent2" w:themeTint="99"/>
        <w:left w:val="single" w:sz="4" w:space="0" w:color="FAC78B" w:themeColor="accent2" w:themeTint="99"/>
        <w:bottom w:val="single" w:sz="4" w:space="0" w:color="FAC78B" w:themeColor="accent2" w:themeTint="99"/>
        <w:right w:val="single" w:sz="4" w:space="0" w:color="FAC78B" w:themeColor="accent2" w:themeTint="99"/>
        <w:insideH w:val="single" w:sz="4" w:space="0" w:color="FAC78B" w:themeColor="accent2" w:themeTint="99"/>
        <w:insideV w:val="single" w:sz="4" w:space="0" w:color="FAC78B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CD8" w:themeFill="accent2" w:themeFillTint="33"/>
      </w:tcPr>
    </w:tblStylePr>
    <w:tblStylePr w:type="band1Horz">
      <w:tblPr/>
      <w:tcPr>
        <w:shd w:val="clear" w:color="auto" w:fill="FDECD8" w:themeFill="accent2" w:themeFillTint="33"/>
      </w:tcPr>
    </w:tblStylePr>
    <w:tblStylePr w:type="neCell">
      <w:tblPr/>
      <w:tcPr>
        <w:tcBorders>
          <w:bottom w:val="single" w:sz="4" w:space="0" w:color="FAC78B" w:themeColor="accent2" w:themeTint="99"/>
        </w:tcBorders>
      </w:tcPr>
    </w:tblStylePr>
    <w:tblStylePr w:type="nwCell">
      <w:tblPr/>
      <w:tcPr>
        <w:tcBorders>
          <w:bottom w:val="single" w:sz="4" w:space="0" w:color="FAC78B" w:themeColor="accent2" w:themeTint="99"/>
        </w:tcBorders>
      </w:tcPr>
    </w:tblStylePr>
    <w:tblStylePr w:type="seCell">
      <w:tblPr/>
      <w:tcPr>
        <w:tcBorders>
          <w:top w:val="single" w:sz="4" w:space="0" w:color="FAC78B" w:themeColor="accent2" w:themeTint="99"/>
        </w:tcBorders>
      </w:tcPr>
    </w:tblStylePr>
    <w:tblStylePr w:type="swCell">
      <w:tblPr/>
      <w:tcPr>
        <w:tcBorders>
          <w:top w:val="single" w:sz="4" w:space="0" w:color="FAC78B" w:themeColor="accent2" w:themeTint="99"/>
        </w:tcBorders>
      </w:tcPr>
    </w:tblStylePr>
  </w:style>
  <w:style w:type="table" w:styleId="-73">
    <w:name w:val="Grid Table 7 Colorful Accent 3"/>
    <w:basedOn w:val="a3"/>
    <w:uiPriority w:val="52"/>
    <w:rsid w:val="002C2563"/>
    <w:pPr>
      <w:spacing w:after="0" w:line="240" w:lineRule="auto"/>
    </w:pPr>
    <w:rPr>
      <w:color w:val="535E62" w:themeColor="accent3" w:themeShade="BF"/>
    </w:rPr>
    <w:tblPr>
      <w:tblStyleRowBandSize w:val="1"/>
      <w:tblStyleColBandSize w:val="1"/>
      <w:tblBorders>
        <w:top w:val="single" w:sz="4" w:space="0" w:color="A7B1B5" w:themeColor="accent3" w:themeTint="99"/>
        <w:left w:val="single" w:sz="4" w:space="0" w:color="A7B1B5" w:themeColor="accent3" w:themeTint="99"/>
        <w:bottom w:val="single" w:sz="4" w:space="0" w:color="A7B1B5" w:themeColor="accent3" w:themeTint="99"/>
        <w:right w:val="single" w:sz="4" w:space="0" w:color="A7B1B5" w:themeColor="accent3" w:themeTint="99"/>
        <w:insideH w:val="single" w:sz="4" w:space="0" w:color="A7B1B5" w:themeColor="accent3" w:themeTint="99"/>
        <w:insideV w:val="single" w:sz="4" w:space="0" w:color="A7B1B5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1E5E6" w:themeFill="accent3" w:themeFillTint="33"/>
      </w:tcPr>
    </w:tblStylePr>
    <w:tblStylePr w:type="band1Horz">
      <w:tblPr/>
      <w:tcPr>
        <w:shd w:val="clear" w:color="auto" w:fill="E1E5E6" w:themeFill="accent3" w:themeFillTint="33"/>
      </w:tcPr>
    </w:tblStylePr>
    <w:tblStylePr w:type="neCell">
      <w:tblPr/>
      <w:tcPr>
        <w:tcBorders>
          <w:bottom w:val="single" w:sz="4" w:space="0" w:color="A7B1B5" w:themeColor="accent3" w:themeTint="99"/>
        </w:tcBorders>
      </w:tcPr>
    </w:tblStylePr>
    <w:tblStylePr w:type="nwCell">
      <w:tblPr/>
      <w:tcPr>
        <w:tcBorders>
          <w:bottom w:val="single" w:sz="4" w:space="0" w:color="A7B1B5" w:themeColor="accent3" w:themeTint="99"/>
        </w:tcBorders>
      </w:tcPr>
    </w:tblStylePr>
    <w:tblStylePr w:type="seCell">
      <w:tblPr/>
      <w:tcPr>
        <w:tcBorders>
          <w:top w:val="single" w:sz="4" w:space="0" w:color="A7B1B5" w:themeColor="accent3" w:themeTint="99"/>
        </w:tcBorders>
      </w:tcPr>
    </w:tblStylePr>
    <w:tblStylePr w:type="swCell">
      <w:tblPr/>
      <w:tcPr>
        <w:tcBorders>
          <w:top w:val="single" w:sz="4" w:space="0" w:color="A7B1B5" w:themeColor="accent3" w:themeTint="99"/>
        </w:tcBorders>
      </w:tcPr>
    </w:tblStylePr>
  </w:style>
  <w:style w:type="table" w:styleId="-74">
    <w:name w:val="Grid Table 7 Colorful Accent 4"/>
    <w:basedOn w:val="a3"/>
    <w:uiPriority w:val="52"/>
    <w:rsid w:val="002C2563"/>
    <w:pPr>
      <w:spacing w:after="0" w:line="240" w:lineRule="auto"/>
    </w:pPr>
    <w:rPr>
      <w:color w:val="11698B" w:themeColor="accent4" w:themeShade="BF"/>
    </w:rPr>
    <w:tblPr>
      <w:tblStyleRowBandSize w:val="1"/>
      <w:tblStyleColBandSize w:val="1"/>
      <w:tblBorders>
        <w:top w:val="single" w:sz="4" w:space="0" w:color="5EC3EB" w:themeColor="accent4" w:themeTint="99"/>
        <w:left w:val="single" w:sz="4" w:space="0" w:color="5EC3EB" w:themeColor="accent4" w:themeTint="99"/>
        <w:bottom w:val="single" w:sz="4" w:space="0" w:color="5EC3EB" w:themeColor="accent4" w:themeTint="99"/>
        <w:right w:val="single" w:sz="4" w:space="0" w:color="5EC3EB" w:themeColor="accent4" w:themeTint="99"/>
        <w:insideH w:val="single" w:sz="4" w:space="0" w:color="5EC3EB" w:themeColor="accent4" w:themeTint="99"/>
        <w:insideV w:val="single" w:sz="4" w:space="0" w:color="5EC3EB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9EBF8" w:themeFill="accent4" w:themeFillTint="33"/>
      </w:tcPr>
    </w:tblStylePr>
    <w:tblStylePr w:type="band1Horz">
      <w:tblPr/>
      <w:tcPr>
        <w:shd w:val="clear" w:color="auto" w:fill="C9EBF8" w:themeFill="accent4" w:themeFillTint="33"/>
      </w:tcPr>
    </w:tblStylePr>
    <w:tblStylePr w:type="neCell">
      <w:tblPr/>
      <w:tcPr>
        <w:tcBorders>
          <w:bottom w:val="single" w:sz="4" w:space="0" w:color="5EC3EB" w:themeColor="accent4" w:themeTint="99"/>
        </w:tcBorders>
      </w:tcPr>
    </w:tblStylePr>
    <w:tblStylePr w:type="nwCell">
      <w:tblPr/>
      <w:tcPr>
        <w:tcBorders>
          <w:bottom w:val="single" w:sz="4" w:space="0" w:color="5EC3EB" w:themeColor="accent4" w:themeTint="99"/>
        </w:tcBorders>
      </w:tcPr>
    </w:tblStylePr>
    <w:tblStylePr w:type="seCell">
      <w:tblPr/>
      <w:tcPr>
        <w:tcBorders>
          <w:top w:val="single" w:sz="4" w:space="0" w:color="5EC3EB" w:themeColor="accent4" w:themeTint="99"/>
        </w:tcBorders>
      </w:tcPr>
    </w:tblStylePr>
    <w:tblStylePr w:type="swCell">
      <w:tblPr/>
      <w:tcPr>
        <w:tcBorders>
          <w:top w:val="single" w:sz="4" w:space="0" w:color="5EC3EB" w:themeColor="accent4" w:themeTint="99"/>
        </w:tcBorders>
      </w:tcPr>
    </w:tblStylePr>
  </w:style>
  <w:style w:type="table" w:styleId="-75">
    <w:name w:val="Grid Table 7 Colorful Accent 5"/>
    <w:basedOn w:val="a3"/>
    <w:uiPriority w:val="52"/>
    <w:rsid w:val="002C2563"/>
    <w:pPr>
      <w:spacing w:after="0" w:line="240" w:lineRule="auto"/>
    </w:pPr>
    <w:rPr>
      <w:color w:val="C52A1F" w:themeColor="accent5" w:themeShade="BF"/>
    </w:rPr>
    <w:tblPr>
      <w:tblStyleRowBandSize w:val="1"/>
      <w:tblStyleColBandSize w:val="1"/>
      <w:tblBorders>
        <w:top w:val="single" w:sz="4" w:space="0" w:color="EE9A94" w:themeColor="accent5" w:themeTint="99"/>
        <w:left w:val="single" w:sz="4" w:space="0" w:color="EE9A94" w:themeColor="accent5" w:themeTint="99"/>
        <w:bottom w:val="single" w:sz="4" w:space="0" w:color="EE9A94" w:themeColor="accent5" w:themeTint="99"/>
        <w:right w:val="single" w:sz="4" w:space="0" w:color="EE9A94" w:themeColor="accent5" w:themeTint="99"/>
        <w:insideH w:val="single" w:sz="4" w:space="0" w:color="EE9A94" w:themeColor="accent5" w:themeTint="99"/>
        <w:insideV w:val="single" w:sz="4" w:space="0" w:color="EE9A94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9DDDB" w:themeFill="accent5" w:themeFillTint="33"/>
      </w:tcPr>
    </w:tblStylePr>
    <w:tblStylePr w:type="band1Horz">
      <w:tblPr/>
      <w:tcPr>
        <w:shd w:val="clear" w:color="auto" w:fill="F9DDDB" w:themeFill="accent5" w:themeFillTint="33"/>
      </w:tcPr>
    </w:tblStylePr>
    <w:tblStylePr w:type="neCell">
      <w:tblPr/>
      <w:tcPr>
        <w:tcBorders>
          <w:bottom w:val="single" w:sz="4" w:space="0" w:color="EE9A94" w:themeColor="accent5" w:themeTint="99"/>
        </w:tcBorders>
      </w:tcPr>
    </w:tblStylePr>
    <w:tblStylePr w:type="nwCell">
      <w:tblPr/>
      <w:tcPr>
        <w:tcBorders>
          <w:bottom w:val="single" w:sz="4" w:space="0" w:color="EE9A94" w:themeColor="accent5" w:themeTint="99"/>
        </w:tcBorders>
      </w:tcPr>
    </w:tblStylePr>
    <w:tblStylePr w:type="seCell">
      <w:tblPr/>
      <w:tcPr>
        <w:tcBorders>
          <w:top w:val="single" w:sz="4" w:space="0" w:color="EE9A94" w:themeColor="accent5" w:themeTint="99"/>
        </w:tcBorders>
      </w:tcPr>
    </w:tblStylePr>
    <w:tblStylePr w:type="swCell">
      <w:tblPr/>
      <w:tcPr>
        <w:tcBorders>
          <w:top w:val="single" w:sz="4" w:space="0" w:color="EE9A94" w:themeColor="accent5" w:themeTint="99"/>
        </w:tcBorders>
      </w:tcPr>
    </w:tblStylePr>
  </w:style>
  <w:style w:type="table" w:styleId="-76">
    <w:name w:val="Grid Table 7 Colorful Accent 6"/>
    <w:basedOn w:val="a3"/>
    <w:uiPriority w:val="52"/>
    <w:rsid w:val="002C2563"/>
    <w:pPr>
      <w:spacing w:after="0" w:line="240" w:lineRule="auto"/>
    </w:pPr>
    <w:rPr>
      <w:color w:val="528633" w:themeColor="accent6" w:themeShade="BF"/>
    </w:rPr>
    <w:tblPr>
      <w:tblStyleRowBandSize w:val="1"/>
      <w:tblStyleColBandSize w:val="1"/>
      <w:tblBorders>
        <w:top w:val="single" w:sz="4" w:space="0" w:color="A7D38C" w:themeColor="accent6" w:themeTint="99"/>
        <w:left w:val="single" w:sz="4" w:space="0" w:color="A7D38C" w:themeColor="accent6" w:themeTint="99"/>
        <w:bottom w:val="single" w:sz="4" w:space="0" w:color="A7D38C" w:themeColor="accent6" w:themeTint="99"/>
        <w:right w:val="single" w:sz="4" w:space="0" w:color="A7D38C" w:themeColor="accent6" w:themeTint="99"/>
        <w:insideH w:val="single" w:sz="4" w:space="0" w:color="A7D38C" w:themeColor="accent6" w:themeTint="99"/>
        <w:insideV w:val="single" w:sz="4" w:space="0" w:color="A7D38C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1F0D8" w:themeFill="accent6" w:themeFillTint="33"/>
      </w:tcPr>
    </w:tblStylePr>
    <w:tblStylePr w:type="band1Horz">
      <w:tblPr/>
      <w:tcPr>
        <w:shd w:val="clear" w:color="auto" w:fill="E1F0D8" w:themeFill="accent6" w:themeFillTint="33"/>
      </w:tcPr>
    </w:tblStylePr>
    <w:tblStylePr w:type="neCell">
      <w:tblPr/>
      <w:tcPr>
        <w:tcBorders>
          <w:bottom w:val="single" w:sz="4" w:space="0" w:color="A7D38C" w:themeColor="accent6" w:themeTint="99"/>
        </w:tcBorders>
      </w:tcPr>
    </w:tblStylePr>
    <w:tblStylePr w:type="nwCell">
      <w:tblPr/>
      <w:tcPr>
        <w:tcBorders>
          <w:bottom w:val="single" w:sz="4" w:space="0" w:color="A7D38C" w:themeColor="accent6" w:themeTint="99"/>
        </w:tcBorders>
      </w:tcPr>
    </w:tblStylePr>
    <w:tblStylePr w:type="seCell">
      <w:tblPr/>
      <w:tcPr>
        <w:tcBorders>
          <w:top w:val="single" w:sz="4" w:space="0" w:color="A7D38C" w:themeColor="accent6" w:themeTint="99"/>
        </w:tcBorders>
      </w:tcPr>
    </w:tblStylePr>
    <w:tblStylePr w:type="swCell">
      <w:tblPr/>
      <w:tcPr>
        <w:tcBorders>
          <w:top w:val="single" w:sz="4" w:space="0" w:color="A7D38C" w:themeColor="accent6" w:themeTint="99"/>
        </w:tcBorders>
      </w:tcPr>
    </w:tblStylePr>
  </w:style>
  <w:style w:type="character" w:customStyle="1" w:styleId="10">
    <w:name w:val="Заголовок 1 Знак"/>
    <w:basedOn w:val="a2"/>
    <w:link w:val="1"/>
    <w:uiPriority w:val="7"/>
    <w:rsid w:val="00BF473C"/>
    <w:rPr>
      <w:rFonts w:asciiTheme="majorHAnsi" w:eastAsiaTheme="majorEastAsia" w:hAnsiTheme="majorHAnsi" w:cstheme="majorBidi"/>
      <w:color w:val="0B5748" w:themeColor="accent1" w:themeShade="80"/>
      <w:sz w:val="32"/>
      <w:szCs w:val="32"/>
    </w:rPr>
  </w:style>
  <w:style w:type="character" w:customStyle="1" w:styleId="22">
    <w:name w:val="Заголовок 2 Знак"/>
    <w:basedOn w:val="a2"/>
    <w:link w:val="21"/>
    <w:uiPriority w:val="8"/>
    <w:semiHidden/>
    <w:rsid w:val="00BF473C"/>
    <w:rPr>
      <w:rFonts w:asciiTheme="majorHAnsi" w:eastAsiaTheme="majorEastAsia" w:hAnsiTheme="majorHAnsi" w:cstheme="majorBidi"/>
      <w:color w:val="0B5748" w:themeColor="accent1" w:themeShade="80"/>
      <w:sz w:val="26"/>
      <w:szCs w:val="26"/>
    </w:rPr>
  </w:style>
  <w:style w:type="character" w:customStyle="1" w:styleId="32">
    <w:name w:val="Заголовок 3 Знак"/>
    <w:basedOn w:val="a2"/>
    <w:link w:val="31"/>
    <w:uiPriority w:val="9"/>
    <w:semiHidden/>
    <w:rsid w:val="002C2563"/>
    <w:rPr>
      <w:rFonts w:asciiTheme="majorHAnsi" w:eastAsiaTheme="majorEastAsia" w:hAnsiTheme="majorHAnsi" w:cstheme="majorBidi"/>
      <w:color w:val="0B5648" w:themeColor="accent1" w:themeShade="7F"/>
      <w:sz w:val="24"/>
      <w:szCs w:val="24"/>
    </w:rPr>
  </w:style>
  <w:style w:type="character" w:customStyle="1" w:styleId="42">
    <w:name w:val="Заголовок 4 Знак"/>
    <w:basedOn w:val="a2"/>
    <w:link w:val="41"/>
    <w:uiPriority w:val="9"/>
    <w:semiHidden/>
    <w:rsid w:val="002C2563"/>
    <w:rPr>
      <w:rFonts w:asciiTheme="majorHAnsi" w:eastAsiaTheme="majorEastAsia" w:hAnsiTheme="majorHAnsi" w:cstheme="majorBidi"/>
      <w:i/>
      <w:iCs/>
      <w:color w:val="11826C" w:themeColor="accent1" w:themeShade="BF"/>
    </w:rPr>
  </w:style>
  <w:style w:type="character" w:customStyle="1" w:styleId="52">
    <w:name w:val="Заголовок 5 Знак"/>
    <w:basedOn w:val="a2"/>
    <w:link w:val="51"/>
    <w:uiPriority w:val="9"/>
    <w:semiHidden/>
    <w:rsid w:val="002C2563"/>
    <w:rPr>
      <w:rFonts w:asciiTheme="majorHAnsi" w:eastAsiaTheme="majorEastAsia" w:hAnsiTheme="majorHAnsi" w:cstheme="majorBidi"/>
      <w:color w:val="11826C" w:themeColor="accent1" w:themeShade="BF"/>
    </w:rPr>
  </w:style>
  <w:style w:type="character" w:customStyle="1" w:styleId="60">
    <w:name w:val="Заголовок 6 Знак"/>
    <w:basedOn w:val="a2"/>
    <w:link w:val="6"/>
    <w:uiPriority w:val="9"/>
    <w:semiHidden/>
    <w:rsid w:val="002C2563"/>
    <w:rPr>
      <w:rFonts w:asciiTheme="majorHAnsi" w:eastAsiaTheme="majorEastAsia" w:hAnsiTheme="majorHAnsi" w:cstheme="majorBidi"/>
      <w:color w:val="0B5648" w:themeColor="accent1" w:themeShade="7F"/>
    </w:rPr>
  </w:style>
  <w:style w:type="character" w:customStyle="1" w:styleId="70">
    <w:name w:val="Заголовок 7 Знак"/>
    <w:basedOn w:val="a2"/>
    <w:link w:val="7"/>
    <w:uiPriority w:val="9"/>
    <w:semiHidden/>
    <w:rsid w:val="002C2563"/>
    <w:rPr>
      <w:rFonts w:asciiTheme="majorHAnsi" w:eastAsiaTheme="majorEastAsia" w:hAnsiTheme="majorHAnsi" w:cstheme="majorBidi"/>
      <w:i/>
      <w:iCs/>
      <w:color w:val="0B5648" w:themeColor="accent1" w:themeShade="7F"/>
    </w:rPr>
  </w:style>
  <w:style w:type="character" w:customStyle="1" w:styleId="80">
    <w:name w:val="Заголовок 8 Знак"/>
    <w:basedOn w:val="a2"/>
    <w:link w:val="8"/>
    <w:uiPriority w:val="9"/>
    <w:semiHidden/>
    <w:rsid w:val="002C2563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90">
    <w:name w:val="Заголовок 9 Знак"/>
    <w:basedOn w:val="a2"/>
    <w:link w:val="9"/>
    <w:uiPriority w:val="9"/>
    <w:semiHidden/>
    <w:rsid w:val="002C2563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styleId="HTML">
    <w:name w:val="HTML Acronym"/>
    <w:basedOn w:val="a2"/>
    <w:uiPriority w:val="99"/>
    <w:semiHidden/>
    <w:unhideWhenUsed/>
    <w:rsid w:val="002C2563"/>
  </w:style>
  <w:style w:type="paragraph" w:styleId="HTML0">
    <w:name w:val="HTML Address"/>
    <w:basedOn w:val="a1"/>
    <w:link w:val="HTML1"/>
    <w:uiPriority w:val="99"/>
    <w:semiHidden/>
    <w:unhideWhenUsed/>
    <w:rsid w:val="002C2563"/>
    <w:pPr>
      <w:spacing w:after="0" w:line="240" w:lineRule="auto"/>
    </w:pPr>
    <w:rPr>
      <w:i/>
      <w:iCs/>
    </w:rPr>
  </w:style>
  <w:style w:type="character" w:customStyle="1" w:styleId="HTML1">
    <w:name w:val="Адрес HTML Знак"/>
    <w:basedOn w:val="a2"/>
    <w:link w:val="HTML0"/>
    <w:uiPriority w:val="99"/>
    <w:semiHidden/>
    <w:rsid w:val="002C2563"/>
    <w:rPr>
      <w:i/>
      <w:iCs/>
    </w:rPr>
  </w:style>
  <w:style w:type="character" w:styleId="HTML2">
    <w:name w:val="HTML Cite"/>
    <w:basedOn w:val="a2"/>
    <w:uiPriority w:val="99"/>
    <w:semiHidden/>
    <w:unhideWhenUsed/>
    <w:rsid w:val="002C2563"/>
    <w:rPr>
      <w:i/>
      <w:iCs/>
    </w:rPr>
  </w:style>
  <w:style w:type="character" w:styleId="HTML3">
    <w:name w:val="HTML Code"/>
    <w:basedOn w:val="a2"/>
    <w:uiPriority w:val="99"/>
    <w:semiHidden/>
    <w:unhideWhenUsed/>
    <w:rsid w:val="002C2563"/>
    <w:rPr>
      <w:rFonts w:ascii="Consolas" w:hAnsi="Consolas"/>
      <w:sz w:val="22"/>
      <w:szCs w:val="20"/>
    </w:rPr>
  </w:style>
  <w:style w:type="character" w:styleId="HTML4">
    <w:name w:val="HTML Definition"/>
    <w:basedOn w:val="a2"/>
    <w:uiPriority w:val="99"/>
    <w:semiHidden/>
    <w:unhideWhenUsed/>
    <w:rsid w:val="002C2563"/>
    <w:rPr>
      <w:i/>
      <w:iCs/>
    </w:rPr>
  </w:style>
  <w:style w:type="character" w:styleId="HTML5">
    <w:name w:val="HTML Keyboard"/>
    <w:basedOn w:val="a2"/>
    <w:uiPriority w:val="99"/>
    <w:semiHidden/>
    <w:unhideWhenUsed/>
    <w:rsid w:val="002C2563"/>
    <w:rPr>
      <w:rFonts w:ascii="Consolas" w:hAnsi="Consolas"/>
      <w:sz w:val="22"/>
      <w:szCs w:val="20"/>
    </w:rPr>
  </w:style>
  <w:style w:type="paragraph" w:styleId="HTML6">
    <w:name w:val="HTML Preformatted"/>
    <w:basedOn w:val="a1"/>
    <w:link w:val="HTML7"/>
    <w:uiPriority w:val="99"/>
    <w:semiHidden/>
    <w:unhideWhenUsed/>
    <w:rsid w:val="002C2563"/>
    <w:pPr>
      <w:spacing w:after="0" w:line="240" w:lineRule="auto"/>
    </w:pPr>
    <w:rPr>
      <w:rFonts w:ascii="Consolas" w:hAnsi="Consolas"/>
      <w:szCs w:val="20"/>
    </w:rPr>
  </w:style>
  <w:style w:type="character" w:customStyle="1" w:styleId="HTML7">
    <w:name w:val="Стандартный HTML Знак"/>
    <w:basedOn w:val="a2"/>
    <w:link w:val="HTML6"/>
    <w:uiPriority w:val="99"/>
    <w:semiHidden/>
    <w:rsid w:val="002C2563"/>
    <w:rPr>
      <w:rFonts w:ascii="Consolas" w:hAnsi="Consolas"/>
      <w:szCs w:val="20"/>
    </w:rPr>
  </w:style>
  <w:style w:type="character" w:styleId="HTML8">
    <w:name w:val="HTML Sample"/>
    <w:basedOn w:val="a2"/>
    <w:uiPriority w:val="99"/>
    <w:semiHidden/>
    <w:unhideWhenUsed/>
    <w:rsid w:val="002C2563"/>
    <w:rPr>
      <w:rFonts w:ascii="Consolas" w:hAnsi="Consolas"/>
      <w:sz w:val="24"/>
      <w:szCs w:val="24"/>
    </w:rPr>
  </w:style>
  <w:style w:type="character" w:styleId="HTML9">
    <w:name w:val="HTML Typewriter"/>
    <w:basedOn w:val="a2"/>
    <w:uiPriority w:val="99"/>
    <w:semiHidden/>
    <w:unhideWhenUsed/>
    <w:rsid w:val="002C2563"/>
    <w:rPr>
      <w:rFonts w:ascii="Consolas" w:hAnsi="Consolas"/>
      <w:sz w:val="22"/>
      <w:szCs w:val="20"/>
    </w:rPr>
  </w:style>
  <w:style w:type="character" w:styleId="HTMLa">
    <w:name w:val="HTML Variable"/>
    <w:basedOn w:val="a2"/>
    <w:uiPriority w:val="99"/>
    <w:semiHidden/>
    <w:unhideWhenUsed/>
    <w:rsid w:val="002C2563"/>
    <w:rPr>
      <w:i/>
      <w:iCs/>
    </w:rPr>
  </w:style>
  <w:style w:type="character" w:styleId="afff4">
    <w:name w:val="Hyperlink"/>
    <w:basedOn w:val="a2"/>
    <w:uiPriority w:val="99"/>
    <w:semiHidden/>
    <w:unhideWhenUsed/>
    <w:rsid w:val="00CD5E29"/>
    <w:rPr>
      <w:color w:val="11698B" w:themeColor="accent4" w:themeShade="BF"/>
      <w:u w:val="single"/>
    </w:rPr>
  </w:style>
  <w:style w:type="paragraph" w:styleId="11">
    <w:name w:val="index 1"/>
    <w:basedOn w:val="a1"/>
    <w:next w:val="a1"/>
    <w:autoRedefine/>
    <w:uiPriority w:val="99"/>
    <w:semiHidden/>
    <w:unhideWhenUsed/>
    <w:rsid w:val="002C2563"/>
    <w:pPr>
      <w:spacing w:after="0" w:line="240" w:lineRule="auto"/>
      <w:ind w:left="220" w:hanging="220"/>
    </w:pPr>
  </w:style>
  <w:style w:type="paragraph" w:styleId="2a">
    <w:name w:val="index 2"/>
    <w:basedOn w:val="a1"/>
    <w:next w:val="a1"/>
    <w:autoRedefine/>
    <w:uiPriority w:val="99"/>
    <w:semiHidden/>
    <w:unhideWhenUsed/>
    <w:rsid w:val="002C2563"/>
    <w:pPr>
      <w:spacing w:after="0" w:line="240" w:lineRule="auto"/>
      <w:ind w:left="440" w:hanging="220"/>
    </w:pPr>
  </w:style>
  <w:style w:type="paragraph" w:styleId="37">
    <w:name w:val="index 3"/>
    <w:basedOn w:val="a1"/>
    <w:next w:val="a1"/>
    <w:autoRedefine/>
    <w:uiPriority w:val="99"/>
    <w:semiHidden/>
    <w:unhideWhenUsed/>
    <w:rsid w:val="002C2563"/>
    <w:pPr>
      <w:spacing w:after="0" w:line="240" w:lineRule="auto"/>
      <w:ind w:left="660" w:hanging="220"/>
    </w:pPr>
  </w:style>
  <w:style w:type="paragraph" w:styleId="43">
    <w:name w:val="index 4"/>
    <w:basedOn w:val="a1"/>
    <w:next w:val="a1"/>
    <w:autoRedefine/>
    <w:uiPriority w:val="99"/>
    <w:semiHidden/>
    <w:unhideWhenUsed/>
    <w:rsid w:val="002C2563"/>
    <w:pPr>
      <w:spacing w:after="0" w:line="240" w:lineRule="auto"/>
      <w:ind w:left="880" w:hanging="220"/>
    </w:pPr>
  </w:style>
  <w:style w:type="paragraph" w:styleId="53">
    <w:name w:val="index 5"/>
    <w:basedOn w:val="a1"/>
    <w:next w:val="a1"/>
    <w:autoRedefine/>
    <w:uiPriority w:val="99"/>
    <w:semiHidden/>
    <w:unhideWhenUsed/>
    <w:rsid w:val="002C2563"/>
    <w:pPr>
      <w:spacing w:after="0" w:line="240" w:lineRule="auto"/>
      <w:ind w:left="1100" w:hanging="220"/>
    </w:pPr>
  </w:style>
  <w:style w:type="paragraph" w:styleId="61">
    <w:name w:val="index 6"/>
    <w:basedOn w:val="a1"/>
    <w:next w:val="a1"/>
    <w:autoRedefine/>
    <w:uiPriority w:val="99"/>
    <w:semiHidden/>
    <w:unhideWhenUsed/>
    <w:rsid w:val="002C2563"/>
    <w:pPr>
      <w:spacing w:after="0" w:line="240" w:lineRule="auto"/>
      <w:ind w:left="1320" w:hanging="220"/>
    </w:pPr>
  </w:style>
  <w:style w:type="paragraph" w:styleId="71">
    <w:name w:val="index 7"/>
    <w:basedOn w:val="a1"/>
    <w:next w:val="a1"/>
    <w:autoRedefine/>
    <w:uiPriority w:val="99"/>
    <w:semiHidden/>
    <w:unhideWhenUsed/>
    <w:rsid w:val="002C2563"/>
    <w:pPr>
      <w:spacing w:after="0" w:line="240" w:lineRule="auto"/>
      <w:ind w:left="1540" w:hanging="220"/>
    </w:pPr>
  </w:style>
  <w:style w:type="paragraph" w:styleId="81">
    <w:name w:val="index 8"/>
    <w:basedOn w:val="a1"/>
    <w:next w:val="a1"/>
    <w:autoRedefine/>
    <w:uiPriority w:val="99"/>
    <w:semiHidden/>
    <w:unhideWhenUsed/>
    <w:rsid w:val="002C2563"/>
    <w:pPr>
      <w:spacing w:after="0" w:line="240" w:lineRule="auto"/>
      <w:ind w:left="1760" w:hanging="220"/>
    </w:pPr>
  </w:style>
  <w:style w:type="paragraph" w:styleId="91">
    <w:name w:val="index 9"/>
    <w:basedOn w:val="a1"/>
    <w:next w:val="a1"/>
    <w:autoRedefine/>
    <w:uiPriority w:val="99"/>
    <w:semiHidden/>
    <w:unhideWhenUsed/>
    <w:rsid w:val="002C2563"/>
    <w:pPr>
      <w:spacing w:after="0" w:line="240" w:lineRule="auto"/>
      <w:ind w:left="1980" w:hanging="220"/>
    </w:pPr>
  </w:style>
  <w:style w:type="paragraph" w:styleId="afff5">
    <w:name w:val="index heading"/>
    <w:basedOn w:val="a1"/>
    <w:next w:val="11"/>
    <w:uiPriority w:val="99"/>
    <w:semiHidden/>
    <w:unhideWhenUsed/>
    <w:rsid w:val="002C2563"/>
    <w:rPr>
      <w:rFonts w:asciiTheme="majorHAnsi" w:eastAsiaTheme="majorEastAsia" w:hAnsiTheme="majorHAnsi" w:cstheme="majorBidi"/>
      <w:b/>
      <w:bCs/>
    </w:rPr>
  </w:style>
  <w:style w:type="character" w:styleId="afff6">
    <w:name w:val="Intense Emphasis"/>
    <w:basedOn w:val="a2"/>
    <w:uiPriority w:val="21"/>
    <w:semiHidden/>
    <w:unhideWhenUsed/>
    <w:qFormat/>
    <w:rsid w:val="00CD5E29"/>
    <w:rPr>
      <w:i/>
      <w:iCs/>
      <w:color w:val="11826C" w:themeColor="accent1" w:themeShade="BF"/>
    </w:rPr>
  </w:style>
  <w:style w:type="paragraph" w:styleId="afff7">
    <w:name w:val="Intense Quote"/>
    <w:basedOn w:val="a1"/>
    <w:next w:val="a1"/>
    <w:link w:val="afff8"/>
    <w:uiPriority w:val="30"/>
    <w:semiHidden/>
    <w:unhideWhenUsed/>
    <w:qFormat/>
    <w:rsid w:val="00CD5E29"/>
    <w:pPr>
      <w:pBdr>
        <w:top w:val="single" w:sz="4" w:space="10" w:color="17AE92" w:themeColor="accent1"/>
        <w:bottom w:val="single" w:sz="4" w:space="10" w:color="17AE92" w:themeColor="accent1"/>
      </w:pBdr>
      <w:spacing w:before="360" w:after="360"/>
      <w:ind w:left="864" w:right="864"/>
      <w:jc w:val="center"/>
    </w:pPr>
    <w:rPr>
      <w:i/>
      <w:iCs/>
      <w:color w:val="11826C" w:themeColor="accent1" w:themeShade="BF"/>
    </w:rPr>
  </w:style>
  <w:style w:type="character" w:customStyle="1" w:styleId="afff8">
    <w:name w:val="Выделенная цитата Знак"/>
    <w:basedOn w:val="a2"/>
    <w:link w:val="afff7"/>
    <w:uiPriority w:val="30"/>
    <w:semiHidden/>
    <w:rsid w:val="00CD5E29"/>
    <w:rPr>
      <w:i/>
      <w:iCs/>
      <w:color w:val="11826C" w:themeColor="accent1" w:themeShade="BF"/>
    </w:rPr>
  </w:style>
  <w:style w:type="character" w:styleId="afff9">
    <w:name w:val="Intense Reference"/>
    <w:basedOn w:val="a2"/>
    <w:uiPriority w:val="32"/>
    <w:semiHidden/>
    <w:unhideWhenUsed/>
    <w:qFormat/>
    <w:rsid w:val="00CD5E29"/>
    <w:rPr>
      <w:b/>
      <w:bCs/>
      <w:caps w:val="0"/>
      <w:smallCaps/>
      <w:color w:val="11826C" w:themeColor="accent1" w:themeShade="BF"/>
      <w:spacing w:val="5"/>
    </w:rPr>
  </w:style>
  <w:style w:type="table" w:styleId="afffa">
    <w:name w:val="Light Grid"/>
    <w:basedOn w:val="a3"/>
    <w:uiPriority w:val="62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7">
    <w:name w:val="Light Grid Accent 1"/>
    <w:basedOn w:val="a3"/>
    <w:uiPriority w:val="62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17AE92" w:themeColor="accent1"/>
        <w:left w:val="single" w:sz="8" w:space="0" w:color="17AE92" w:themeColor="accent1"/>
        <w:bottom w:val="single" w:sz="8" w:space="0" w:color="17AE92" w:themeColor="accent1"/>
        <w:right w:val="single" w:sz="8" w:space="0" w:color="17AE92" w:themeColor="accent1"/>
        <w:insideH w:val="single" w:sz="8" w:space="0" w:color="17AE92" w:themeColor="accent1"/>
        <w:insideV w:val="single" w:sz="8" w:space="0" w:color="17AE92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7AE92" w:themeColor="accent1"/>
          <w:left w:val="single" w:sz="8" w:space="0" w:color="17AE92" w:themeColor="accent1"/>
          <w:bottom w:val="single" w:sz="18" w:space="0" w:color="17AE92" w:themeColor="accent1"/>
          <w:right w:val="single" w:sz="8" w:space="0" w:color="17AE92" w:themeColor="accent1"/>
          <w:insideH w:val="nil"/>
          <w:insideV w:val="single" w:sz="8" w:space="0" w:color="17AE92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7AE92" w:themeColor="accent1"/>
          <w:left w:val="single" w:sz="8" w:space="0" w:color="17AE92" w:themeColor="accent1"/>
          <w:bottom w:val="single" w:sz="8" w:space="0" w:color="17AE92" w:themeColor="accent1"/>
          <w:right w:val="single" w:sz="8" w:space="0" w:color="17AE92" w:themeColor="accent1"/>
          <w:insideH w:val="nil"/>
          <w:insideV w:val="single" w:sz="8" w:space="0" w:color="17AE92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7AE92" w:themeColor="accent1"/>
          <w:left w:val="single" w:sz="8" w:space="0" w:color="17AE92" w:themeColor="accent1"/>
          <w:bottom w:val="single" w:sz="8" w:space="0" w:color="17AE92" w:themeColor="accent1"/>
          <w:right w:val="single" w:sz="8" w:space="0" w:color="17AE92" w:themeColor="accent1"/>
        </w:tcBorders>
      </w:tcPr>
    </w:tblStylePr>
    <w:tblStylePr w:type="band1Vert">
      <w:tblPr/>
      <w:tcPr>
        <w:tcBorders>
          <w:top w:val="single" w:sz="8" w:space="0" w:color="17AE92" w:themeColor="accent1"/>
          <w:left w:val="single" w:sz="8" w:space="0" w:color="17AE92" w:themeColor="accent1"/>
          <w:bottom w:val="single" w:sz="8" w:space="0" w:color="17AE92" w:themeColor="accent1"/>
          <w:right w:val="single" w:sz="8" w:space="0" w:color="17AE92" w:themeColor="accent1"/>
        </w:tcBorders>
        <w:shd w:val="clear" w:color="auto" w:fill="BAF6EA" w:themeFill="accent1" w:themeFillTint="3F"/>
      </w:tcPr>
    </w:tblStylePr>
    <w:tblStylePr w:type="band1Horz">
      <w:tblPr/>
      <w:tcPr>
        <w:tcBorders>
          <w:top w:val="single" w:sz="8" w:space="0" w:color="17AE92" w:themeColor="accent1"/>
          <w:left w:val="single" w:sz="8" w:space="0" w:color="17AE92" w:themeColor="accent1"/>
          <w:bottom w:val="single" w:sz="8" w:space="0" w:color="17AE92" w:themeColor="accent1"/>
          <w:right w:val="single" w:sz="8" w:space="0" w:color="17AE92" w:themeColor="accent1"/>
          <w:insideV w:val="single" w:sz="8" w:space="0" w:color="17AE92" w:themeColor="accent1"/>
        </w:tcBorders>
        <w:shd w:val="clear" w:color="auto" w:fill="BAF6EA" w:themeFill="accent1" w:themeFillTint="3F"/>
      </w:tcPr>
    </w:tblStylePr>
    <w:tblStylePr w:type="band2Horz">
      <w:tblPr/>
      <w:tcPr>
        <w:tcBorders>
          <w:top w:val="single" w:sz="8" w:space="0" w:color="17AE92" w:themeColor="accent1"/>
          <w:left w:val="single" w:sz="8" w:space="0" w:color="17AE92" w:themeColor="accent1"/>
          <w:bottom w:val="single" w:sz="8" w:space="0" w:color="17AE92" w:themeColor="accent1"/>
          <w:right w:val="single" w:sz="8" w:space="0" w:color="17AE92" w:themeColor="accent1"/>
          <w:insideV w:val="single" w:sz="8" w:space="0" w:color="17AE92" w:themeColor="accent1"/>
        </w:tcBorders>
      </w:tcPr>
    </w:tblStylePr>
  </w:style>
  <w:style w:type="table" w:styleId="-27">
    <w:name w:val="Light Grid Accent 2"/>
    <w:basedOn w:val="a3"/>
    <w:uiPriority w:val="62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F7A23F" w:themeColor="accent2"/>
        <w:left w:val="single" w:sz="8" w:space="0" w:color="F7A23F" w:themeColor="accent2"/>
        <w:bottom w:val="single" w:sz="8" w:space="0" w:color="F7A23F" w:themeColor="accent2"/>
        <w:right w:val="single" w:sz="8" w:space="0" w:color="F7A23F" w:themeColor="accent2"/>
        <w:insideH w:val="single" w:sz="8" w:space="0" w:color="F7A23F" w:themeColor="accent2"/>
        <w:insideV w:val="single" w:sz="8" w:space="0" w:color="F7A23F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A23F" w:themeColor="accent2"/>
          <w:left w:val="single" w:sz="8" w:space="0" w:color="F7A23F" w:themeColor="accent2"/>
          <w:bottom w:val="single" w:sz="18" w:space="0" w:color="F7A23F" w:themeColor="accent2"/>
          <w:right w:val="single" w:sz="8" w:space="0" w:color="F7A23F" w:themeColor="accent2"/>
          <w:insideH w:val="nil"/>
          <w:insideV w:val="single" w:sz="8" w:space="0" w:color="F7A23F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A23F" w:themeColor="accent2"/>
          <w:left w:val="single" w:sz="8" w:space="0" w:color="F7A23F" w:themeColor="accent2"/>
          <w:bottom w:val="single" w:sz="8" w:space="0" w:color="F7A23F" w:themeColor="accent2"/>
          <w:right w:val="single" w:sz="8" w:space="0" w:color="F7A23F" w:themeColor="accent2"/>
          <w:insideH w:val="nil"/>
          <w:insideV w:val="single" w:sz="8" w:space="0" w:color="F7A23F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A23F" w:themeColor="accent2"/>
          <w:left w:val="single" w:sz="8" w:space="0" w:color="F7A23F" w:themeColor="accent2"/>
          <w:bottom w:val="single" w:sz="8" w:space="0" w:color="F7A23F" w:themeColor="accent2"/>
          <w:right w:val="single" w:sz="8" w:space="0" w:color="F7A23F" w:themeColor="accent2"/>
        </w:tcBorders>
      </w:tcPr>
    </w:tblStylePr>
    <w:tblStylePr w:type="band1Vert">
      <w:tblPr/>
      <w:tcPr>
        <w:tcBorders>
          <w:top w:val="single" w:sz="8" w:space="0" w:color="F7A23F" w:themeColor="accent2"/>
          <w:left w:val="single" w:sz="8" w:space="0" w:color="F7A23F" w:themeColor="accent2"/>
          <w:bottom w:val="single" w:sz="8" w:space="0" w:color="F7A23F" w:themeColor="accent2"/>
          <w:right w:val="single" w:sz="8" w:space="0" w:color="F7A23F" w:themeColor="accent2"/>
        </w:tcBorders>
        <w:shd w:val="clear" w:color="auto" w:fill="FDE7CF" w:themeFill="accent2" w:themeFillTint="3F"/>
      </w:tcPr>
    </w:tblStylePr>
    <w:tblStylePr w:type="band1Horz">
      <w:tblPr/>
      <w:tcPr>
        <w:tcBorders>
          <w:top w:val="single" w:sz="8" w:space="0" w:color="F7A23F" w:themeColor="accent2"/>
          <w:left w:val="single" w:sz="8" w:space="0" w:color="F7A23F" w:themeColor="accent2"/>
          <w:bottom w:val="single" w:sz="8" w:space="0" w:color="F7A23F" w:themeColor="accent2"/>
          <w:right w:val="single" w:sz="8" w:space="0" w:color="F7A23F" w:themeColor="accent2"/>
          <w:insideV w:val="single" w:sz="8" w:space="0" w:color="F7A23F" w:themeColor="accent2"/>
        </w:tcBorders>
        <w:shd w:val="clear" w:color="auto" w:fill="FDE7CF" w:themeFill="accent2" w:themeFillTint="3F"/>
      </w:tcPr>
    </w:tblStylePr>
    <w:tblStylePr w:type="band2Horz">
      <w:tblPr/>
      <w:tcPr>
        <w:tcBorders>
          <w:top w:val="single" w:sz="8" w:space="0" w:color="F7A23F" w:themeColor="accent2"/>
          <w:left w:val="single" w:sz="8" w:space="0" w:color="F7A23F" w:themeColor="accent2"/>
          <w:bottom w:val="single" w:sz="8" w:space="0" w:color="F7A23F" w:themeColor="accent2"/>
          <w:right w:val="single" w:sz="8" w:space="0" w:color="F7A23F" w:themeColor="accent2"/>
          <w:insideV w:val="single" w:sz="8" w:space="0" w:color="F7A23F" w:themeColor="accent2"/>
        </w:tcBorders>
      </w:tcPr>
    </w:tblStylePr>
  </w:style>
  <w:style w:type="table" w:styleId="-37">
    <w:name w:val="Light Grid Accent 3"/>
    <w:basedOn w:val="a3"/>
    <w:uiPriority w:val="62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6F7E84" w:themeColor="accent3"/>
        <w:left w:val="single" w:sz="8" w:space="0" w:color="6F7E84" w:themeColor="accent3"/>
        <w:bottom w:val="single" w:sz="8" w:space="0" w:color="6F7E84" w:themeColor="accent3"/>
        <w:right w:val="single" w:sz="8" w:space="0" w:color="6F7E84" w:themeColor="accent3"/>
        <w:insideH w:val="single" w:sz="8" w:space="0" w:color="6F7E84" w:themeColor="accent3"/>
        <w:insideV w:val="single" w:sz="8" w:space="0" w:color="6F7E84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F7E84" w:themeColor="accent3"/>
          <w:left w:val="single" w:sz="8" w:space="0" w:color="6F7E84" w:themeColor="accent3"/>
          <w:bottom w:val="single" w:sz="18" w:space="0" w:color="6F7E84" w:themeColor="accent3"/>
          <w:right w:val="single" w:sz="8" w:space="0" w:color="6F7E84" w:themeColor="accent3"/>
          <w:insideH w:val="nil"/>
          <w:insideV w:val="single" w:sz="8" w:space="0" w:color="6F7E84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F7E84" w:themeColor="accent3"/>
          <w:left w:val="single" w:sz="8" w:space="0" w:color="6F7E84" w:themeColor="accent3"/>
          <w:bottom w:val="single" w:sz="8" w:space="0" w:color="6F7E84" w:themeColor="accent3"/>
          <w:right w:val="single" w:sz="8" w:space="0" w:color="6F7E84" w:themeColor="accent3"/>
          <w:insideH w:val="nil"/>
          <w:insideV w:val="single" w:sz="8" w:space="0" w:color="6F7E84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F7E84" w:themeColor="accent3"/>
          <w:left w:val="single" w:sz="8" w:space="0" w:color="6F7E84" w:themeColor="accent3"/>
          <w:bottom w:val="single" w:sz="8" w:space="0" w:color="6F7E84" w:themeColor="accent3"/>
          <w:right w:val="single" w:sz="8" w:space="0" w:color="6F7E84" w:themeColor="accent3"/>
        </w:tcBorders>
      </w:tcPr>
    </w:tblStylePr>
    <w:tblStylePr w:type="band1Vert">
      <w:tblPr/>
      <w:tcPr>
        <w:tcBorders>
          <w:top w:val="single" w:sz="8" w:space="0" w:color="6F7E84" w:themeColor="accent3"/>
          <w:left w:val="single" w:sz="8" w:space="0" w:color="6F7E84" w:themeColor="accent3"/>
          <w:bottom w:val="single" w:sz="8" w:space="0" w:color="6F7E84" w:themeColor="accent3"/>
          <w:right w:val="single" w:sz="8" w:space="0" w:color="6F7E84" w:themeColor="accent3"/>
        </w:tcBorders>
        <w:shd w:val="clear" w:color="auto" w:fill="DBDFE1" w:themeFill="accent3" w:themeFillTint="3F"/>
      </w:tcPr>
    </w:tblStylePr>
    <w:tblStylePr w:type="band1Horz">
      <w:tblPr/>
      <w:tcPr>
        <w:tcBorders>
          <w:top w:val="single" w:sz="8" w:space="0" w:color="6F7E84" w:themeColor="accent3"/>
          <w:left w:val="single" w:sz="8" w:space="0" w:color="6F7E84" w:themeColor="accent3"/>
          <w:bottom w:val="single" w:sz="8" w:space="0" w:color="6F7E84" w:themeColor="accent3"/>
          <w:right w:val="single" w:sz="8" w:space="0" w:color="6F7E84" w:themeColor="accent3"/>
          <w:insideV w:val="single" w:sz="8" w:space="0" w:color="6F7E84" w:themeColor="accent3"/>
        </w:tcBorders>
        <w:shd w:val="clear" w:color="auto" w:fill="DBDFE1" w:themeFill="accent3" w:themeFillTint="3F"/>
      </w:tcPr>
    </w:tblStylePr>
    <w:tblStylePr w:type="band2Horz">
      <w:tblPr/>
      <w:tcPr>
        <w:tcBorders>
          <w:top w:val="single" w:sz="8" w:space="0" w:color="6F7E84" w:themeColor="accent3"/>
          <w:left w:val="single" w:sz="8" w:space="0" w:color="6F7E84" w:themeColor="accent3"/>
          <w:bottom w:val="single" w:sz="8" w:space="0" w:color="6F7E84" w:themeColor="accent3"/>
          <w:right w:val="single" w:sz="8" w:space="0" w:color="6F7E84" w:themeColor="accent3"/>
          <w:insideV w:val="single" w:sz="8" w:space="0" w:color="6F7E84" w:themeColor="accent3"/>
        </w:tcBorders>
      </w:tcPr>
    </w:tblStylePr>
  </w:style>
  <w:style w:type="table" w:styleId="-47">
    <w:name w:val="Light Grid Accent 4"/>
    <w:basedOn w:val="a3"/>
    <w:uiPriority w:val="62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178DBB" w:themeColor="accent4"/>
        <w:left w:val="single" w:sz="8" w:space="0" w:color="178DBB" w:themeColor="accent4"/>
        <w:bottom w:val="single" w:sz="8" w:space="0" w:color="178DBB" w:themeColor="accent4"/>
        <w:right w:val="single" w:sz="8" w:space="0" w:color="178DBB" w:themeColor="accent4"/>
        <w:insideH w:val="single" w:sz="8" w:space="0" w:color="178DBB" w:themeColor="accent4"/>
        <w:insideV w:val="single" w:sz="8" w:space="0" w:color="178DBB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78DBB" w:themeColor="accent4"/>
          <w:left w:val="single" w:sz="8" w:space="0" w:color="178DBB" w:themeColor="accent4"/>
          <w:bottom w:val="single" w:sz="18" w:space="0" w:color="178DBB" w:themeColor="accent4"/>
          <w:right w:val="single" w:sz="8" w:space="0" w:color="178DBB" w:themeColor="accent4"/>
          <w:insideH w:val="nil"/>
          <w:insideV w:val="single" w:sz="8" w:space="0" w:color="178DBB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78DBB" w:themeColor="accent4"/>
          <w:left w:val="single" w:sz="8" w:space="0" w:color="178DBB" w:themeColor="accent4"/>
          <w:bottom w:val="single" w:sz="8" w:space="0" w:color="178DBB" w:themeColor="accent4"/>
          <w:right w:val="single" w:sz="8" w:space="0" w:color="178DBB" w:themeColor="accent4"/>
          <w:insideH w:val="nil"/>
          <w:insideV w:val="single" w:sz="8" w:space="0" w:color="178DBB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78DBB" w:themeColor="accent4"/>
          <w:left w:val="single" w:sz="8" w:space="0" w:color="178DBB" w:themeColor="accent4"/>
          <w:bottom w:val="single" w:sz="8" w:space="0" w:color="178DBB" w:themeColor="accent4"/>
          <w:right w:val="single" w:sz="8" w:space="0" w:color="178DBB" w:themeColor="accent4"/>
        </w:tcBorders>
      </w:tcPr>
    </w:tblStylePr>
    <w:tblStylePr w:type="band1Vert">
      <w:tblPr/>
      <w:tcPr>
        <w:tcBorders>
          <w:top w:val="single" w:sz="8" w:space="0" w:color="178DBB" w:themeColor="accent4"/>
          <w:left w:val="single" w:sz="8" w:space="0" w:color="178DBB" w:themeColor="accent4"/>
          <w:bottom w:val="single" w:sz="8" w:space="0" w:color="178DBB" w:themeColor="accent4"/>
          <w:right w:val="single" w:sz="8" w:space="0" w:color="178DBB" w:themeColor="accent4"/>
        </w:tcBorders>
        <w:shd w:val="clear" w:color="auto" w:fill="BCE6F7" w:themeFill="accent4" w:themeFillTint="3F"/>
      </w:tcPr>
    </w:tblStylePr>
    <w:tblStylePr w:type="band1Horz">
      <w:tblPr/>
      <w:tcPr>
        <w:tcBorders>
          <w:top w:val="single" w:sz="8" w:space="0" w:color="178DBB" w:themeColor="accent4"/>
          <w:left w:val="single" w:sz="8" w:space="0" w:color="178DBB" w:themeColor="accent4"/>
          <w:bottom w:val="single" w:sz="8" w:space="0" w:color="178DBB" w:themeColor="accent4"/>
          <w:right w:val="single" w:sz="8" w:space="0" w:color="178DBB" w:themeColor="accent4"/>
          <w:insideV w:val="single" w:sz="8" w:space="0" w:color="178DBB" w:themeColor="accent4"/>
        </w:tcBorders>
        <w:shd w:val="clear" w:color="auto" w:fill="BCE6F7" w:themeFill="accent4" w:themeFillTint="3F"/>
      </w:tcPr>
    </w:tblStylePr>
    <w:tblStylePr w:type="band2Horz">
      <w:tblPr/>
      <w:tcPr>
        <w:tcBorders>
          <w:top w:val="single" w:sz="8" w:space="0" w:color="178DBB" w:themeColor="accent4"/>
          <w:left w:val="single" w:sz="8" w:space="0" w:color="178DBB" w:themeColor="accent4"/>
          <w:bottom w:val="single" w:sz="8" w:space="0" w:color="178DBB" w:themeColor="accent4"/>
          <w:right w:val="single" w:sz="8" w:space="0" w:color="178DBB" w:themeColor="accent4"/>
          <w:insideV w:val="single" w:sz="8" w:space="0" w:color="178DBB" w:themeColor="accent4"/>
        </w:tcBorders>
      </w:tcPr>
    </w:tblStylePr>
  </w:style>
  <w:style w:type="table" w:styleId="-57">
    <w:name w:val="Light Grid Accent 5"/>
    <w:basedOn w:val="a3"/>
    <w:uiPriority w:val="62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E3584E" w:themeColor="accent5"/>
        <w:left w:val="single" w:sz="8" w:space="0" w:color="E3584E" w:themeColor="accent5"/>
        <w:bottom w:val="single" w:sz="8" w:space="0" w:color="E3584E" w:themeColor="accent5"/>
        <w:right w:val="single" w:sz="8" w:space="0" w:color="E3584E" w:themeColor="accent5"/>
        <w:insideH w:val="single" w:sz="8" w:space="0" w:color="E3584E" w:themeColor="accent5"/>
        <w:insideV w:val="single" w:sz="8" w:space="0" w:color="E3584E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3584E" w:themeColor="accent5"/>
          <w:left w:val="single" w:sz="8" w:space="0" w:color="E3584E" w:themeColor="accent5"/>
          <w:bottom w:val="single" w:sz="18" w:space="0" w:color="E3584E" w:themeColor="accent5"/>
          <w:right w:val="single" w:sz="8" w:space="0" w:color="E3584E" w:themeColor="accent5"/>
          <w:insideH w:val="nil"/>
          <w:insideV w:val="single" w:sz="8" w:space="0" w:color="E3584E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3584E" w:themeColor="accent5"/>
          <w:left w:val="single" w:sz="8" w:space="0" w:color="E3584E" w:themeColor="accent5"/>
          <w:bottom w:val="single" w:sz="8" w:space="0" w:color="E3584E" w:themeColor="accent5"/>
          <w:right w:val="single" w:sz="8" w:space="0" w:color="E3584E" w:themeColor="accent5"/>
          <w:insideH w:val="nil"/>
          <w:insideV w:val="single" w:sz="8" w:space="0" w:color="E3584E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3584E" w:themeColor="accent5"/>
          <w:left w:val="single" w:sz="8" w:space="0" w:color="E3584E" w:themeColor="accent5"/>
          <w:bottom w:val="single" w:sz="8" w:space="0" w:color="E3584E" w:themeColor="accent5"/>
          <w:right w:val="single" w:sz="8" w:space="0" w:color="E3584E" w:themeColor="accent5"/>
        </w:tcBorders>
      </w:tcPr>
    </w:tblStylePr>
    <w:tblStylePr w:type="band1Vert">
      <w:tblPr/>
      <w:tcPr>
        <w:tcBorders>
          <w:top w:val="single" w:sz="8" w:space="0" w:color="E3584E" w:themeColor="accent5"/>
          <w:left w:val="single" w:sz="8" w:space="0" w:color="E3584E" w:themeColor="accent5"/>
          <w:bottom w:val="single" w:sz="8" w:space="0" w:color="E3584E" w:themeColor="accent5"/>
          <w:right w:val="single" w:sz="8" w:space="0" w:color="E3584E" w:themeColor="accent5"/>
        </w:tcBorders>
        <w:shd w:val="clear" w:color="auto" w:fill="F8D5D3" w:themeFill="accent5" w:themeFillTint="3F"/>
      </w:tcPr>
    </w:tblStylePr>
    <w:tblStylePr w:type="band1Horz">
      <w:tblPr/>
      <w:tcPr>
        <w:tcBorders>
          <w:top w:val="single" w:sz="8" w:space="0" w:color="E3584E" w:themeColor="accent5"/>
          <w:left w:val="single" w:sz="8" w:space="0" w:color="E3584E" w:themeColor="accent5"/>
          <w:bottom w:val="single" w:sz="8" w:space="0" w:color="E3584E" w:themeColor="accent5"/>
          <w:right w:val="single" w:sz="8" w:space="0" w:color="E3584E" w:themeColor="accent5"/>
          <w:insideV w:val="single" w:sz="8" w:space="0" w:color="E3584E" w:themeColor="accent5"/>
        </w:tcBorders>
        <w:shd w:val="clear" w:color="auto" w:fill="F8D5D3" w:themeFill="accent5" w:themeFillTint="3F"/>
      </w:tcPr>
    </w:tblStylePr>
    <w:tblStylePr w:type="band2Horz">
      <w:tblPr/>
      <w:tcPr>
        <w:tcBorders>
          <w:top w:val="single" w:sz="8" w:space="0" w:color="E3584E" w:themeColor="accent5"/>
          <w:left w:val="single" w:sz="8" w:space="0" w:color="E3584E" w:themeColor="accent5"/>
          <w:bottom w:val="single" w:sz="8" w:space="0" w:color="E3584E" w:themeColor="accent5"/>
          <w:right w:val="single" w:sz="8" w:space="0" w:color="E3584E" w:themeColor="accent5"/>
          <w:insideV w:val="single" w:sz="8" w:space="0" w:color="E3584E" w:themeColor="accent5"/>
        </w:tcBorders>
      </w:tcPr>
    </w:tblStylePr>
  </w:style>
  <w:style w:type="table" w:styleId="-67">
    <w:name w:val="Light Grid Accent 6"/>
    <w:basedOn w:val="a3"/>
    <w:uiPriority w:val="62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6FB344" w:themeColor="accent6"/>
        <w:left w:val="single" w:sz="8" w:space="0" w:color="6FB344" w:themeColor="accent6"/>
        <w:bottom w:val="single" w:sz="8" w:space="0" w:color="6FB344" w:themeColor="accent6"/>
        <w:right w:val="single" w:sz="8" w:space="0" w:color="6FB344" w:themeColor="accent6"/>
        <w:insideH w:val="single" w:sz="8" w:space="0" w:color="6FB344" w:themeColor="accent6"/>
        <w:insideV w:val="single" w:sz="8" w:space="0" w:color="6FB344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FB344" w:themeColor="accent6"/>
          <w:left w:val="single" w:sz="8" w:space="0" w:color="6FB344" w:themeColor="accent6"/>
          <w:bottom w:val="single" w:sz="18" w:space="0" w:color="6FB344" w:themeColor="accent6"/>
          <w:right w:val="single" w:sz="8" w:space="0" w:color="6FB344" w:themeColor="accent6"/>
          <w:insideH w:val="nil"/>
          <w:insideV w:val="single" w:sz="8" w:space="0" w:color="6FB344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FB344" w:themeColor="accent6"/>
          <w:left w:val="single" w:sz="8" w:space="0" w:color="6FB344" w:themeColor="accent6"/>
          <w:bottom w:val="single" w:sz="8" w:space="0" w:color="6FB344" w:themeColor="accent6"/>
          <w:right w:val="single" w:sz="8" w:space="0" w:color="6FB344" w:themeColor="accent6"/>
          <w:insideH w:val="nil"/>
          <w:insideV w:val="single" w:sz="8" w:space="0" w:color="6FB344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FB344" w:themeColor="accent6"/>
          <w:left w:val="single" w:sz="8" w:space="0" w:color="6FB344" w:themeColor="accent6"/>
          <w:bottom w:val="single" w:sz="8" w:space="0" w:color="6FB344" w:themeColor="accent6"/>
          <w:right w:val="single" w:sz="8" w:space="0" w:color="6FB344" w:themeColor="accent6"/>
        </w:tcBorders>
      </w:tcPr>
    </w:tblStylePr>
    <w:tblStylePr w:type="band1Vert">
      <w:tblPr/>
      <w:tcPr>
        <w:tcBorders>
          <w:top w:val="single" w:sz="8" w:space="0" w:color="6FB344" w:themeColor="accent6"/>
          <w:left w:val="single" w:sz="8" w:space="0" w:color="6FB344" w:themeColor="accent6"/>
          <w:bottom w:val="single" w:sz="8" w:space="0" w:color="6FB344" w:themeColor="accent6"/>
          <w:right w:val="single" w:sz="8" w:space="0" w:color="6FB344" w:themeColor="accent6"/>
        </w:tcBorders>
        <w:shd w:val="clear" w:color="auto" w:fill="DBEDCF" w:themeFill="accent6" w:themeFillTint="3F"/>
      </w:tcPr>
    </w:tblStylePr>
    <w:tblStylePr w:type="band1Horz">
      <w:tblPr/>
      <w:tcPr>
        <w:tcBorders>
          <w:top w:val="single" w:sz="8" w:space="0" w:color="6FB344" w:themeColor="accent6"/>
          <w:left w:val="single" w:sz="8" w:space="0" w:color="6FB344" w:themeColor="accent6"/>
          <w:bottom w:val="single" w:sz="8" w:space="0" w:color="6FB344" w:themeColor="accent6"/>
          <w:right w:val="single" w:sz="8" w:space="0" w:color="6FB344" w:themeColor="accent6"/>
          <w:insideV w:val="single" w:sz="8" w:space="0" w:color="6FB344" w:themeColor="accent6"/>
        </w:tcBorders>
        <w:shd w:val="clear" w:color="auto" w:fill="DBEDCF" w:themeFill="accent6" w:themeFillTint="3F"/>
      </w:tcPr>
    </w:tblStylePr>
    <w:tblStylePr w:type="band2Horz">
      <w:tblPr/>
      <w:tcPr>
        <w:tcBorders>
          <w:top w:val="single" w:sz="8" w:space="0" w:color="6FB344" w:themeColor="accent6"/>
          <w:left w:val="single" w:sz="8" w:space="0" w:color="6FB344" w:themeColor="accent6"/>
          <w:bottom w:val="single" w:sz="8" w:space="0" w:color="6FB344" w:themeColor="accent6"/>
          <w:right w:val="single" w:sz="8" w:space="0" w:color="6FB344" w:themeColor="accent6"/>
          <w:insideV w:val="single" w:sz="8" w:space="0" w:color="6FB344" w:themeColor="accent6"/>
        </w:tcBorders>
      </w:tcPr>
    </w:tblStylePr>
  </w:style>
  <w:style w:type="table" w:styleId="afffb">
    <w:name w:val="Light List"/>
    <w:basedOn w:val="a3"/>
    <w:uiPriority w:val="61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8">
    <w:name w:val="Light List Accent 1"/>
    <w:basedOn w:val="a3"/>
    <w:uiPriority w:val="61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17AE92" w:themeColor="accent1"/>
        <w:left w:val="single" w:sz="8" w:space="0" w:color="17AE92" w:themeColor="accent1"/>
        <w:bottom w:val="single" w:sz="8" w:space="0" w:color="17AE92" w:themeColor="accent1"/>
        <w:right w:val="single" w:sz="8" w:space="0" w:color="17AE92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7AE92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7AE92" w:themeColor="accent1"/>
          <w:left w:val="single" w:sz="8" w:space="0" w:color="17AE92" w:themeColor="accent1"/>
          <w:bottom w:val="single" w:sz="8" w:space="0" w:color="17AE92" w:themeColor="accent1"/>
          <w:right w:val="single" w:sz="8" w:space="0" w:color="17AE9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7AE92" w:themeColor="accent1"/>
          <w:left w:val="single" w:sz="8" w:space="0" w:color="17AE92" w:themeColor="accent1"/>
          <w:bottom w:val="single" w:sz="8" w:space="0" w:color="17AE92" w:themeColor="accent1"/>
          <w:right w:val="single" w:sz="8" w:space="0" w:color="17AE92" w:themeColor="accent1"/>
        </w:tcBorders>
      </w:tcPr>
    </w:tblStylePr>
    <w:tblStylePr w:type="band1Horz">
      <w:tblPr/>
      <w:tcPr>
        <w:tcBorders>
          <w:top w:val="single" w:sz="8" w:space="0" w:color="17AE92" w:themeColor="accent1"/>
          <w:left w:val="single" w:sz="8" w:space="0" w:color="17AE92" w:themeColor="accent1"/>
          <w:bottom w:val="single" w:sz="8" w:space="0" w:color="17AE92" w:themeColor="accent1"/>
          <w:right w:val="single" w:sz="8" w:space="0" w:color="17AE92" w:themeColor="accent1"/>
        </w:tcBorders>
      </w:tcPr>
    </w:tblStylePr>
  </w:style>
  <w:style w:type="table" w:styleId="-28">
    <w:name w:val="Light List Accent 2"/>
    <w:basedOn w:val="a3"/>
    <w:uiPriority w:val="61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F7A23F" w:themeColor="accent2"/>
        <w:left w:val="single" w:sz="8" w:space="0" w:color="F7A23F" w:themeColor="accent2"/>
        <w:bottom w:val="single" w:sz="8" w:space="0" w:color="F7A23F" w:themeColor="accent2"/>
        <w:right w:val="single" w:sz="8" w:space="0" w:color="F7A23F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A23F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A23F" w:themeColor="accent2"/>
          <w:left w:val="single" w:sz="8" w:space="0" w:color="F7A23F" w:themeColor="accent2"/>
          <w:bottom w:val="single" w:sz="8" w:space="0" w:color="F7A23F" w:themeColor="accent2"/>
          <w:right w:val="single" w:sz="8" w:space="0" w:color="F7A23F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A23F" w:themeColor="accent2"/>
          <w:left w:val="single" w:sz="8" w:space="0" w:color="F7A23F" w:themeColor="accent2"/>
          <w:bottom w:val="single" w:sz="8" w:space="0" w:color="F7A23F" w:themeColor="accent2"/>
          <w:right w:val="single" w:sz="8" w:space="0" w:color="F7A23F" w:themeColor="accent2"/>
        </w:tcBorders>
      </w:tcPr>
    </w:tblStylePr>
    <w:tblStylePr w:type="band1Horz">
      <w:tblPr/>
      <w:tcPr>
        <w:tcBorders>
          <w:top w:val="single" w:sz="8" w:space="0" w:color="F7A23F" w:themeColor="accent2"/>
          <w:left w:val="single" w:sz="8" w:space="0" w:color="F7A23F" w:themeColor="accent2"/>
          <w:bottom w:val="single" w:sz="8" w:space="0" w:color="F7A23F" w:themeColor="accent2"/>
          <w:right w:val="single" w:sz="8" w:space="0" w:color="F7A23F" w:themeColor="accent2"/>
        </w:tcBorders>
      </w:tcPr>
    </w:tblStylePr>
  </w:style>
  <w:style w:type="table" w:styleId="-38">
    <w:name w:val="Light List Accent 3"/>
    <w:basedOn w:val="a3"/>
    <w:uiPriority w:val="61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6F7E84" w:themeColor="accent3"/>
        <w:left w:val="single" w:sz="8" w:space="0" w:color="6F7E84" w:themeColor="accent3"/>
        <w:bottom w:val="single" w:sz="8" w:space="0" w:color="6F7E84" w:themeColor="accent3"/>
        <w:right w:val="single" w:sz="8" w:space="0" w:color="6F7E84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F7E84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F7E84" w:themeColor="accent3"/>
          <w:left w:val="single" w:sz="8" w:space="0" w:color="6F7E84" w:themeColor="accent3"/>
          <w:bottom w:val="single" w:sz="8" w:space="0" w:color="6F7E84" w:themeColor="accent3"/>
          <w:right w:val="single" w:sz="8" w:space="0" w:color="6F7E84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F7E84" w:themeColor="accent3"/>
          <w:left w:val="single" w:sz="8" w:space="0" w:color="6F7E84" w:themeColor="accent3"/>
          <w:bottom w:val="single" w:sz="8" w:space="0" w:color="6F7E84" w:themeColor="accent3"/>
          <w:right w:val="single" w:sz="8" w:space="0" w:color="6F7E84" w:themeColor="accent3"/>
        </w:tcBorders>
      </w:tcPr>
    </w:tblStylePr>
    <w:tblStylePr w:type="band1Horz">
      <w:tblPr/>
      <w:tcPr>
        <w:tcBorders>
          <w:top w:val="single" w:sz="8" w:space="0" w:color="6F7E84" w:themeColor="accent3"/>
          <w:left w:val="single" w:sz="8" w:space="0" w:color="6F7E84" w:themeColor="accent3"/>
          <w:bottom w:val="single" w:sz="8" w:space="0" w:color="6F7E84" w:themeColor="accent3"/>
          <w:right w:val="single" w:sz="8" w:space="0" w:color="6F7E84" w:themeColor="accent3"/>
        </w:tcBorders>
      </w:tcPr>
    </w:tblStylePr>
  </w:style>
  <w:style w:type="table" w:styleId="-48">
    <w:name w:val="Light List Accent 4"/>
    <w:basedOn w:val="a3"/>
    <w:uiPriority w:val="61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178DBB" w:themeColor="accent4"/>
        <w:left w:val="single" w:sz="8" w:space="0" w:color="178DBB" w:themeColor="accent4"/>
        <w:bottom w:val="single" w:sz="8" w:space="0" w:color="178DBB" w:themeColor="accent4"/>
        <w:right w:val="single" w:sz="8" w:space="0" w:color="178DBB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78DBB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78DBB" w:themeColor="accent4"/>
          <w:left w:val="single" w:sz="8" w:space="0" w:color="178DBB" w:themeColor="accent4"/>
          <w:bottom w:val="single" w:sz="8" w:space="0" w:color="178DBB" w:themeColor="accent4"/>
          <w:right w:val="single" w:sz="8" w:space="0" w:color="178DBB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78DBB" w:themeColor="accent4"/>
          <w:left w:val="single" w:sz="8" w:space="0" w:color="178DBB" w:themeColor="accent4"/>
          <w:bottom w:val="single" w:sz="8" w:space="0" w:color="178DBB" w:themeColor="accent4"/>
          <w:right w:val="single" w:sz="8" w:space="0" w:color="178DBB" w:themeColor="accent4"/>
        </w:tcBorders>
      </w:tcPr>
    </w:tblStylePr>
    <w:tblStylePr w:type="band1Horz">
      <w:tblPr/>
      <w:tcPr>
        <w:tcBorders>
          <w:top w:val="single" w:sz="8" w:space="0" w:color="178DBB" w:themeColor="accent4"/>
          <w:left w:val="single" w:sz="8" w:space="0" w:color="178DBB" w:themeColor="accent4"/>
          <w:bottom w:val="single" w:sz="8" w:space="0" w:color="178DBB" w:themeColor="accent4"/>
          <w:right w:val="single" w:sz="8" w:space="0" w:color="178DBB" w:themeColor="accent4"/>
        </w:tcBorders>
      </w:tcPr>
    </w:tblStylePr>
  </w:style>
  <w:style w:type="table" w:styleId="-58">
    <w:name w:val="Light List Accent 5"/>
    <w:basedOn w:val="a3"/>
    <w:uiPriority w:val="61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E3584E" w:themeColor="accent5"/>
        <w:left w:val="single" w:sz="8" w:space="0" w:color="E3584E" w:themeColor="accent5"/>
        <w:bottom w:val="single" w:sz="8" w:space="0" w:color="E3584E" w:themeColor="accent5"/>
        <w:right w:val="single" w:sz="8" w:space="0" w:color="E3584E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3584E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3584E" w:themeColor="accent5"/>
          <w:left w:val="single" w:sz="8" w:space="0" w:color="E3584E" w:themeColor="accent5"/>
          <w:bottom w:val="single" w:sz="8" w:space="0" w:color="E3584E" w:themeColor="accent5"/>
          <w:right w:val="single" w:sz="8" w:space="0" w:color="E3584E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3584E" w:themeColor="accent5"/>
          <w:left w:val="single" w:sz="8" w:space="0" w:color="E3584E" w:themeColor="accent5"/>
          <w:bottom w:val="single" w:sz="8" w:space="0" w:color="E3584E" w:themeColor="accent5"/>
          <w:right w:val="single" w:sz="8" w:space="0" w:color="E3584E" w:themeColor="accent5"/>
        </w:tcBorders>
      </w:tcPr>
    </w:tblStylePr>
    <w:tblStylePr w:type="band1Horz">
      <w:tblPr/>
      <w:tcPr>
        <w:tcBorders>
          <w:top w:val="single" w:sz="8" w:space="0" w:color="E3584E" w:themeColor="accent5"/>
          <w:left w:val="single" w:sz="8" w:space="0" w:color="E3584E" w:themeColor="accent5"/>
          <w:bottom w:val="single" w:sz="8" w:space="0" w:color="E3584E" w:themeColor="accent5"/>
          <w:right w:val="single" w:sz="8" w:space="0" w:color="E3584E" w:themeColor="accent5"/>
        </w:tcBorders>
      </w:tcPr>
    </w:tblStylePr>
  </w:style>
  <w:style w:type="table" w:styleId="-68">
    <w:name w:val="Light List Accent 6"/>
    <w:basedOn w:val="a3"/>
    <w:uiPriority w:val="61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6FB344" w:themeColor="accent6"/>
        <w:left w:val="single" w:sz="8" w:space="0" w:color="6FB344" w:themeColor="accent6"/>
        <w:bottom w:val="single" w:sz="8" w:space="0" w:color="6FB344" w:themeColor="accent6"/>
        <w:right w:val="single" w:sz="8" w:space="0" w:color="6FB344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FB344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FB344" w:themeColor="accent6"/>
          <w:left w:val="single" w:sz="8" w:space="0" w:color="6FB344" w:themeColor="accent6"/>
          <w:bottom w:val="single" w:sz="8" w:space="0" w:color="6FB344" w:themeColor="accent6"/>
          <w:right w:val="single" w:sz="8" w:space="0" w:color="6FB344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FB344" w:themeColor="accent6"/>
          <w:left w:val="single" w:sz="8" w:space="0" w:color="6FB344" w:themeColor="accent6"/>
          <w:bottom w:val="single" w:sz="8" w:space="0" w:color="6FB344" w:themeColor="accent6"/>
          <w:right w:val="single" w:sz="8" w:space="0" w:color="6FB344" w:themeColor="accent6"/>
        </w:tcBorders>
      </w:tcPr>
    </w:tblStylePr>
    <w:tblStylePr w:type="band1Horz">
      <w:tblPr/>
      <w:tcPr>
        <w:tcBorders>
          <w:top w:val="single" w:sz="8" w:space="0" w:color="6FB344" w:themeColor="accent6"/>
          <w:left w:val="single" w:sz="8" w:space="0" w:color="6FB344" w:themeColor="accent6"/>
          <w:bottom w:val="single" w:sz="8" w:space="0" w:color="6FB344" w:themeColor="accent6"/>
          <w:right w:val="single" w:sz="8" w:space="0" w:color="6FB344" w:themeColor="accent6"/>
        </w:tcBorders>
      </w:tcPr>
    </w:tblStylePr>
  </w:style>
  <w:style w:type="table" w:styleId="afffc">
    <w:name w:val="Light Shading"/>
    <w:basedOn w:val="a3"/>
    <w:uiPriority w:val="60"/>
    <w:semiHidden/>
    <w:unhideWhenUsed/>
    <w:rsid w:val="002C2563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9">
    <w:name w:val="Light Shading Accent 1"/>
    <w:basedOn w:val="a3"/>
    <w:uiPriority w:val="60"/>
    <w:semiHidden/>
    <w:unhideWhenUsed/>
    <w:rsid w:val="002C2563"/>
    <w:pPr>
      <w:spacing w:after="0" w:line="240" w:lineRule="auto"/>
    </w:pPr>
    <w:rPr>
      <w:color w:val="11826C" w:themeColor="accent1" w:themeShade="BF"/>
    </w:rPr>
    <w:tblPr>
      <w:tblStyleRowBandSize w:val="1"/>
      <w:tblStyleColBandSize w:val="1"/>
      <w:tblBorders>
        <w:top w:val="single" w:sz="8" w:space="0" w:color="17AE92" w:themeColor="accent1"/>
        <w:bottom w:val="single" w:sz="8" w:space="0" w:color="17AE92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7AE92" w:themeColor="accent1"/>
          <w:left w:val="nil"/>
          <w:bottom w:val="single" w:sz="8" w:space="0" w:color="17AE92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7AE92" w:themeColor="accent1"/>
          <w:left w:val="nil"/>
          <w:bottom w:val="single" w:sz="8" w:space="0" w:color="17AE92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AF6EA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AF6EA" w:themeFill="accent1" w:themeFillTint="3F"/>
      </w:tcPr>
    </w:tblStylePr>
  </w:style>
  <w:style w:type="table" w:styleId="-29">
    <w:name w:val="Light Shading Accent 2"/>
    <w:basedOn w:val="a3"/>
    <w:uiPriority w:val="60"/>
    <w:semiHidden/>
    <w:unhideWhenUsed/>
    <w:rsid w:val="002C2563"/>
    <w:pPr>
      <w:spacing w:after="0" w:line="240" w:lineRule="auto"/>
    </w:pPr>
    <w:rPr>
      <w:color w:val="DE7B09" w:themeColor="accent2" w:themeShade="BF"/>
    </w:rPr>
    <w:tblPr>
      <w:tblStyleRowBandSize w:val="1"/>
      <w:tblStyleColBandSize w:val="1"/>
      <w:tblBorders>
        <w:top w:val="single" w:sz="8" w:space="0" w:color="F7A23F" w:themeColor="accent2"/>
        <w:bottom w:val="single" w:sz="8" w:space="0" w:color="F7A23F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A23F" w:themeColor="accent2"/>
          <w:left w:val="nil"/>
          <w:bottom w:val="single" w:sz="8" w:space="0" w:color="F7A23F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A23F" w:themeColor="accent2"/>
          <w:left w:val="nil"/>
          <w:bottom w:val="single" w:sz="8" w:space="0" w:color="F7A23F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7CF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7CF" w:themeFill="accent2" w:themeFillTint="3F"/>
      </w:tcPr>
    </w:tblStylePr>
  </w:style>
  <w:style w:type="table" w:styleId="-39">
    <w:name w:val="Light Shading Accent 3"/>
    <w:basedOn w:val="a3"/>
    <w:uiPriority w:val="60"/>
    <w:semiHidden/>
    <w:unhideWhenUsed/>
    <w:rsid w:val="002C2563"/>
    <w:pPr>
      <w:spacing w:after="0" w:line="240" w:lineRule="auto"/>
    </w:pPr>
    <w:rPr>
      <w:color w:val="535E62" w:themeColor="accent3" w:themeShade="BF"/>
    </w:rPr>
    <w:tblPr>
      <w:tblStyleRowBandSize w:val="1"/>
      <w:tblStyleColBandSize w:val="1"/>
      <w:tblBorders>
        <w:top w:val="single" w:sz="8" w:space="0" w:color="6F7E84" w:themeColor="accent3"/>
        <w:bottom w:val="single" w:sz="8" w:space="0" w:color="6F7E84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F7E84" w:themeColor="accent3"/>
          <w:left w:val="nil"/>
          <w:bottom w:val="single" w:sz="8" w:space="0" w:color="6F7E84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F7E84" w:themeColor="accent3"/>
          <w:left w:val="nil"/>
          <w:bottom w:val="single" w:sz="8" w:space="0" w:color="6F7E84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DFE1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DFE1" w:themeFill="accent3" w:themeFillTint="3F"/>
      </w:tcPr>
    </w:tblStylePr>
  </w:style>
  <w:style w:type="table" w:styleId="-49">
    <w:name w:val="Light Shading Accent 4"/>
    <w:basedOn w:val="a3"/>
    <w:uiPriority w:val="60"/>
    <w:semiHidden/>
    <w:unhideWhenUsed/>
    <w:rsid w:val="002C2563"/>
    <w:pPr>
      <w:spacing w:after="0" w:line="240" w:lineRule="auto"/>
    </w:pPr>
    <w:rPr>
      <w:color w:val="11698B" w:themeColor="accent4" w:themeShade="BF"/>
    </w:rPr>
    <w:tblPr>
      <w:tblStyleRowBandSize w:val="1"/>
      <w:tblStyleColBandSize w:val="1"/>
      <w:tblBorders>
        <w:top w:val="single" w:sz="8" w:space="0" w:color="178DBB" w:themeColor="accent4"/>
        <w:bottom w:val="single" w:sz="8" w:space="0" w:color="178DBB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78DBB" w:themeColor="accent4"/>
          <w:left w:val="nil"/>
          <w:bottom w:val="single" w:sz="8" w:space="0" w:color="178DBB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78DBB" w:themeColor="accent4"/>
          <w:left w:val="nil"/>
          <w:bottom w:val="single" w:sz="8" w:space="0" w:color="178DBB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CE6F7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CE6F7" w:themeFill="accent4" w:themeFillTint="3F"/>
      </w:tcPr>
    </w:tblStylePr>
  </w:style>
  <w:style w:type="table" w:styleId="-59">
    <w:name w:val="Light Shading Accent 5"/>
    <w:basedOn w:val="a3"/>
    <w:uiPriority w:val="60"/>
    <w:semiHidden/>
    <w:unhideWhenUsed/>
    <w:rsid w:val="002C2563"/>
    <w:pPr>
      <w:spacing w:after="0" w:line="240" w:lineRule="auto"/>
    </w:pPr>
    <w:rPr>
      <w:color w:val="C52A1F" w:themeColor="accent5" w:themeShade="BF"/>
    </w:rPr>
    <w:tblPr>
      <w:tblStyleRowBandSize w:val="1"/>
      <w:tblStyleColBandSize w:val="1"/>
      <w:tblBorders>
        <w:top w:val="single" w:sz="8" w:space="0" w:color="E3584E" w:themeColor="accent5"/>
        <w:bottom w:val="single" w:sz="8" w:space="0" w:color="E3584E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3584E" w:themeColor="accent5"/>
          <w:left w:val="nil"/>
          <w:bottom w:val="single" w:sz="8" w:space="0" w:color="E3584E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3584E" w:themeColor="accent5"/>
          <w:left w:val="nil"/>
          <w:bottom w:val="single" w:sz="8" w:space="0" w:color="E3584E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8D5D3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8D5D3" w:themeFill="accent5" w:themeFillTint="3F"/>
      </w:tcPr>
    </w:tblStylePr>
  </w:style>
  <w:style w:type="table" w:styleId="-69">
    <w:name w:val="Light Shading Accent 6"/>
    <w:basedOn w:val="a3"/>
    <w:uiPriority w:val="60"/>
    <w:semiHidden/>
    <w:unhideWhenUsed/>
    <w:rsid w:val="002C2563"/>
    <w:pPr>
      <w:spacing w:after="0" w:line="240" w:lineRule="auto"/>
    </w:pPr>
    <w:rPr>
      <w:color w:val="528633" w:themeColor="accent6" w:themeShade="BF"/>
    </w:rPr>
    <w:tblPr>
      <w:tblStyleRowBandSize w:val="1"/>
      <w:tblStyleColBandSize w:val="1"/>
      <w:tblBorders>
        <w:top w:val="single" w:sz="8" w:space="0" w:color="6FB344" w:themeColor="accent6"/>
        <w:bottom w:val="single" w:sz="8" w:space="0" w:color="6FB344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FB344" w:themeColor="accent6"/>
          <w:left w:val="nil"/>
          <w:bottom w:val="single" w:sz="8" w:space="0" w:color="6FB344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FB344" w:themeColor="accent6"/>
          <w:left w:val="nil"/>
          <w:bottom w:val="single" w:sz="8" w:space="0" w:color="6FB344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DCF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DCF" w:themeFill="accent6" w:themeFillTint="3F"/>
      </w:tcPr>
    </w:tblStylePr>
  </w:style>
  <w:style w:type="character" w:styleId="afffd">
    <w:name w:val="line number"/>
    <w:basedOn w:val="a2"/>
    <w:uiPriority w:val="99"/>
    <w:semiHidden/>
    <w:unhideWhenUsed/>
    <w:rsid w:val="002C2563"/>
  </w:style>
  <w:style w:type="paragraph" w:styleId="afffe">
    <w:name w:val="List"/>
    <w:basedOn w:val="a1"/>
    <w:uiPriority w:val="99"/>
    <w:semiHidden/>
    <w:unhideWhenUsed/>
    <w:rsid w:val="002C2563"/>
    <w:pPr>
      <w:ind w:left="360" w:hanging="360"/>
      <w:contextualSpacing/>
    </w:pPr>
  </w:style>
  <w:style w:type="paragraph" w:styleId="2b">
    <w:name w:val="List 2"/>
    <w:basedOn w:val="a1"/>
    <w:uiPriority w:val="99"/>
    <w:semiHidden/>
    <w:unhideWhenUsed/>
    <w:rsid w:val="002C2563"/>
    <w:pPr>
      <w:ind w:left="720" w:hanging="360"/>
      <w:contextualSpacing/>
    </w:pPr>
  </w:style>
  <w:style w:type="paragraph" w:styleId="38">
    <w:name w:val="List 3"/>
    <w:basedOn w:val="a1"/>
    <w:uiPriority w:val="99"/>
    <w:semiHidden/>
    <w:unhideWhenUsed/>
    <w:rsid w:val="002C2563"/>
    <w:pPr>
      <w:ind w:left="1080" w:hanging="360"/>
      <w:contextualSpacing/>
    </w:pPr>
  </w:style>
  <w:style w:type="paragraph" w:styleId="44">
    <w:name w:val="List 4"/>
    <w:basedOn w:val="a1"/>
    <w:uiPriority w:val="99"/>
    <w:semiHidden/>
    <w:unhideWhenUsed/>
    <w:rsid w:val="002C2563"/>
    <w:pPr>
      <w:ind w:left="1440" w:hanging="360"/>
      <w:contextualSpacing/>
    </w:pPr>
  </w:style>
  <w:style w:type="paragraph" w:styleId="54">
    <w:name w:val="List 5"/>
    <w:basedOn w:val="a1"/>
    <w:uiPriority w:val="99"/>
    <w:semiHidden/>
    <w:unhideWhenUsed/>
    <w:rsid w:val="002C2563"/>
    <w:pPr>
      <w:ind w:left="1800" w:hanging="360"/>
      <w:contextualSpacing/>
    </w:pPr>
  </w:style>
  <w:style w:type="paragraph" w:styleId="a0">
    <w:name w:val="List Bullet"/>
    <w:basedOn w:val="a1"/>
    <w:uiPriority w:val="99"/>
    <w:semiHidden/>
    <w:unhideWhenUsed/>
    <w:rsid w:val="002C2563"/>
    <w:pPr>
      <w:numPr>
        <w:numId w:val="1"/>
      </w:numPr>
      <w:contextualSpacing/>
    </w:pPr>
  </w:style>
  <w:style w:type="paragraph" w:styleId="20">
    <w:name w:val="List Bullet 2"/>
    <w:basedOn w:val="a1"/>
    <w:uiPriority w:val="99"/>
    <w:semiHidden/>
    <w:unhideWhenUsed/>
    <w:rsid w:val="002C2563"/>
    <w:pPr>
      <w:numPr>
        <w:numId w:val="2"/>
      </w:numPr>
      <w:contextualSpacing/>
    </w:pPr>
  </w:style>
  <w:style w:type="paragraph" w:styleId="30">
    <w:name w:val="List Bullet 3"/>
    <w:basedOn w:val="a1"/>
    <w:uiPriority w:val="99"/>
    <w:semiHidden/>
    <w:unhideWhenUsed/>
    <w:rsid w:val="002C2563"/>
    <w:pPr>
      <w:numPr>
        <w:numId w:val="3"/>
      </w:numPr>
      <w:contextualSpacing/>
    </w:pPr>
  </w:style>
  <w:style w:type="paragraph" w:styleId="40">
    <w:name w:val="List Bullet 4"/>
    <w:basedOn w:val="a1"/>
    <w:uiPriority w:val="99"/>
    <w:semiHidden/>
    <w:unhideWhenUsed/>
    <w:rsid w:val="002C2563"/>
    <w:pPr>
      <w:numPr>
        <w:numId w:val="4"/>
      </w:numPr>
      <w:contextualSpacing/>
    </w:pPr>
  </w:style>
  <w:style w:type="paragraph" w:styleId="50">
    <w:name w:val="List Bullet 5"/>
    <w:basedOn w:val="a1"/>
    <w:uiPriority w:val="99"/>
    <w:semiHidden/>
    <w:unhideWhenUsed/>
    <w:rsid w:val="002C2563"/>
    <w:pPr>
      <w:numPr>
        <w:numId w:val="5"/>
      </w:numPr>
      <w:contextualSpacing/>
    </w:pPr>
  </w:style>
  <w:style w:type="paragraph" w:styleId="affff">
    <w:name w:val="List Continue"/>
    <w:basedOn w:val="a1"/>
    <w:uiPriority w:val="99"/>
    <w:semiHidden/>
    <w:unhideWhenUsed/>
    <w:rsid w:val="002C2563"/>
    <w:pPr>
      <w:spacing w:after="120"/>
      <w:ind w:left="360"/>
      <w:contextualSpacing/>
    </w:pPr>
  </w:style>
  <w:style w:type="paragraph" w:styleId="2c">
    <w:name w:val="List Continue 2"/>
    <w:basedOn w:val="a1"/>
    <w:uiPriority w:val="99"/>
    <w:semiHidden/>
    <w:unhideWhenUsed/>
    <w:rsid w:val="002C2563"/>
    <w:pPr>
      <w:spacing w:after="120"/>
      <w:ind w:left="720"/>
      <w:contextualSpacing/>
    </w:pPr>
  </w:style>
  <w:style w:type="paragraph" w:styleId="39">
    <w:name w:val="List Continue 3"/>
    <w:basedOn w:val="a1"/>
    <w:uiPriority w:val="99"/>
    <w:semiHidden/>
    <w:unhideWhenUsed/>
    <w:rsid w:val="002C2563"/>
    <w:pPr>
      <w:spacing w:after="120"/>
      <w:ind w:left="1080"/>
      <w:contextualSpacing/>
    </w:pPr>
  </w:style>
  <w:style w:type="paragraph" w:styleId="45">
    <w:name w:val="List Continue 4"/>
    <w:basedOn w:val="a1"/>
    <w:uiPriority w:val="99"/>
    <w:semiHidden/>
    <w:unhideWhenUsed/>
    <w:rsid w:val="002C2563"/>
    <w:pPr>
      <w:spacing w:after="120"/>
      <w:ind w:left="1440"/>
      <w:contextualSpacing/>
    </w:pPr>
  </w:style>
  <w:style w:type="paragraph" w:styleId="55">
    <w:name w:val="List Continue 5"/>
    <w:basedOn w:val="a1"/>
    <w:uiPriority w:val="99"/>
    <w:semiHidden/>
    <w:unhideWhenUsed/>
    <w:rsid w:val="002C2563"/>
    <w:pPr>
      <w:spacing w:after="120"/>
      <w:ind w:left="1800"/>
      <w:contextualSpacing/>
    </w:pPr>
  </w:style>
  <w:style w:type="paragraph" w:styleId="a">
    <w:name w:val="List Number"/>
    <w:basedOn w:val="a1"/>
    <w:uiPriority w:val="99"/>
    <w:semiHidden/>
    <w:unhideWhenUsed/>
    <w:rsid w:val="002C2563"/>
    <w:pPr>
      <w:numPr>
        <w:numId w:val="6"/>
      </w:numPr>
      <w:contextualSpacing/>
    </w:pPr>
  </w:style>
  <w:style w:type="paragraph" w:styleId="2">
    <w:name w:val="List Number 2"/>
    <w:basedOn w:val="a1"/>
    <w:uiPriority w:val="99"/>
    <w:semiHidden/>
    <w:unhideWhenUsed/>
    <w:rsid w:val="002C2563"/>
    <w:pPr>
      <w:numPr>
        <w:numId w:val="7"/>
      </w:numPr>
      <w:contextualSpacing/>
    </w:pPr>
  </w:style>
  <w:style w:type="paragraph" w:styleId="3">
    <w:name w:val="List Number 3"/>
    <w:basedOn w:val="a1"/>
    <w:uiPriority w:val="99"/>
    <w:semiHidden/>
    <w:unhideWhenUsed/>
    <w:rsid w:val="002C2563"/>
    <w:pPr>
      <w:numPr>
        <w:numId w:val="8"/>
      </w:numPr>
      <w:contextualSpacing/>
    </w:pPr>
  </w:style>
  <w:style w:type="paragraph" w:styleId="4">
    <w:name w:val="List Number 4"/>
    <w:basedOn w:val="a1"/>
    <w:uiPriority w:val="99"/>
    <w:semiHidden/>
    <w:unhideWhenUsed/>
    <w:rsid w:val="002C2563"/>
    <w:pPr>
      <w:numPr>
        <w:numId w:val="9"/>
      </w:numPr>
      <w:contextualSpacing/>
    </w:pPr>
  </w:style>
  <w:style w:type="paragraph" w:styleId="5">
    <w:name w:val="List Number 5"/>
    <w:basedOn w:val="a1"/>
    <w:uiPriority w:val="99"/>
    <w:semiHidden/>
    <w:unhideWhenUsed/>
    <w:rsid w:val="002C2563"/>
    <w:pPr>
      <w:numPr>
        <w:numId w:val="10"/>
      </w:numPr>
      <w:contextualSpacing/>
    </w:pPr>
  </w:style>
  <w:style w:type="paragraph" w:styleId="affff0">
    <w:name w:val="List Paragraph"/>
    <w:basedOn w:val="a1"/>
    <w:uiPriority w:val="34"/>
    <w:unhideWhenUsed/>
    <w:qFormat/>
    <w:rsid w:val="002C2563"/>
    <w:pPr>
      <w:ind w:left="720"/>
      <w:contextualSpacing/>
    </w:pPr>
  </w:style>
  <w:style w:type="table" w:styleId="-1a">
    <w:name w:val="List Table 1 Light"/>
    <w:basedOn w:val="a3"/>
    <w:uiPriority w:val="46"/>
    <w:rsid w:val="002C256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11">
    <w:name w:val="List Table 1 Light Accent 1"/>
    <w:basedOn w:val="a3"/>
    <w:uiPriority w:val="46"/>
    <w:rsid w:val="002C256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58E9CD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58E9CD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7F7EE" w:themeFill="accent1" w:themeFillTint="33"/>
      </w:tcPr>
    </w:tblStylePr>
    <w:tblStylePr w:type="band1Horz">
      <w:tblPr/>
      <w:tcPr>
        <w:shd w:val="clear" w:color="auto" w:fill="C7F7EE" w:themeFill="accent1" w:themeFillTint="33"/>
      </w:tcPr>
    </w:tblStylePr>
  </w:style>
  <w:style w:type="table" w:styleId="-121">
    <w:name w:val="List Table 1 Light Accent 2"/>
    <w:basedOn w:val="a3"/>
    <w:uiPriority w:val="46"/>
    <w:rsid w:val="002C256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AC78B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AC78B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CD8" w:themeFill="accent2" w:themeFillTint="33"/>
      </w:tcPr>
    </w:tblStylePr>
    <w:tblStylePr w:type="band1Horz">
      <w:tblPr/>
      <w:tcPr>
        <w:shd w:val="clear" w:color="auto" w:fill="FDECD8" w:themeFill="accent2" w:themeFillTint="33"/>
      </w:tcPr>
    </w:tblStylePr>
  </w:style>
  <w:style w:type="table" w:styleId="-131">
    <w:name w:val="List Table 1 Light Accent 3"/>
    <w:basedOn w:val="a3"/>
    <w:uiPriority w:val="46"/>
    <w:rsid w:val="002C256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7B1B5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7B1B5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5E6" w:themeFill="accent3" w:themeFillTint="33"/>
      </w:tcPr>
    </w:tblStylePr>
    <w:tblStylePr w:type="band1Horz">
      <w:tblPr/>
      <w:tcPr>
        <w:shd w:val="clear" w:color="auto" w:fill="E1E5E6" w:themeFill="accent3" w:themeFillTint="33"/>
      </w:tcPr>
    </w:tblStylePr>
  </w:style>
  <w:style w:type="table" w:styleId="-140">
    <w:name w:val="List Table 1 Light Accent 4"/>
    <w:basedOn w:val="a3"/>
    <w:uiPriority w:val="46"/>
    <w:rsid w:val="002C256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5EC3EB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5EC3EB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EBF8" w:themeFill="accent4" w:themeFillTint="33"/>
      </w:tcPr>
    </w:tblStylePr>
    <w:tblStylePr w:type="band1Horz">
      <w:tblPr/>
      <w:tcPr>
        <w:shd w:val="clear" w:color="auto" w:fill="C9EBF8" w:themeFill="accent4" w:themeFillTint="33"/>
      </w:tcPr>
    </w:tblStylePr>
  </w:style>
  <w:style w:type="table" w:styleId="-150">
    <w:name w:val="List Table 1 Light Accent 5"/>
    <w:basedOn w:val="a3"/>
    <w:uiPriority w:val="46"/>
    <w:rsid w:val="002C256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E9A94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E9A94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DDDB" w:themeFill="accent5" w:themeFillTint="33"/>
      </w:tcPr>
    </w:tblStylePr>
    <w:tblStylePr w:type="band1Horz">
      <w:tblPr/>
      <w:tcPr>
        <w:shd w:val="clear" w:color="auto" w:fill="F9DDDB" w:themeFill="accent5" w:themeFillTint="33"/>
      </w:tcPr>
    </w:tblStylePr>
  </w:style>
  <w:style w:type="table" w:styleId="-160">
    <w:name w:val="List Table 1 Light Accent 6"/>
    <w:basedOn w:val="a3"/>
    <w:uiPriority w:val="46"/>
    <w:rsid w:val="002C256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7D38C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7D38C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F0D8" w:themeFill="accent6" w:themeFillTint="33"/>
      </w:tcPr>
    </w:tblStylePr>
    <w:tblStylePr w:type="band1Horz">
      <w:tblPr/>
      <w:tcPr>
        <w:shd w:val="clear" w:color="auto" w:fill="E1F0D8" w:themeFill="accent6" w:themeFillTint="33"/>
      </w:tcPr>
    </w:tblStylePr>
  </w:style>
  <w:style w:type="table" w:styleId="-2a">
    <w:name w:val="List Table 2"/>
    <w:basedOn w:val="a3"/>
    <w:uiPriority w:val="47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211">
    <w:name w:val="List Table 2 Accent 1"/>
    <w:basedOn w:val="a3"/>
    <w:uiPriority w:val="47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58E9CD" w:themeColor="accent1" w:themeTint="99"/>
        <w:bottom w:val="single" w:sz="4" w:space="0" w:color="58E9CD" w:themeColor="accent1" w:themeTint="99"/>
        <w:insideH w:val="single" w:sz="4" w:space="0" w:color="58E9CD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7F7EE" w:themeFill="accent1" w:themeFillTint="33"/>
      </w:tcPr>
    </w:tblStylePr>
    <w:tblStylePr w:type="band1Horz">
      <w:tblPr/>
      <w:tcPr>
        <w:shd w:val="clear" w:color="auto" w:fill="C7F7EE" w:themeFill="accent1" w:themeFillTint="33"/>
      </w:tcPr>
    </w:tblStylePr>
  </w:style>
  <w:style w:type="table" w:styleId="-221">
    <w:name w:val="List Table 2 Accent 2"/>
    <w:basedOn w:val="a3"/>
    <w:uiPriority w:val="47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FAC78B" w:themeColor="accent2" w:themeTint="99"/>
        <w:bottom w:val="single" w:sz="4" w:space="0" w:color="FAC78B" w:themeColor="accent2" w:themeTint="99"/>
        <w:insideH w:val="single" w:sz="4" w:space="0" w:color="FAC78B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CD8" w:themeFill="accent2" w:themeFillTint="33"/>
      </w:tcPr>
    </w:tblStylePr>
    <w:tblStylePr w:type="band1Horz">
      <w:tblPr/>
      <w:tcPr>
        <w:shd w:val="clear" w:color="auto" w:fill="FDECD8" w:themeFill="accent2" w:themeFillTint="33"/>
      </w:tcPr>
    </w:tblStylePr>
  </w:style>
  <w:style w:type="table" w:styleId="-231">
    <w:name w:val="List Table 2 Accent 3"/>
    <w:basedOn w:val="a3"/>
    <w:uiPriority w:val="47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A7B1B5" w:themeColor="accent3" w:themeTint="99"/>
        <w:bottom w:val="single" w:sz="4" w:space="0" w:color="A7B1B5" w:themeColor="accent3" w:themeTint="99"/>
        <w:insideH w:val="single" w:sz="4" w:space="0" w:color="A7B1B5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5E6" w:themeFill="accent3" w:themeFillTint="33"/>
      </w:tcPr>
    </w:tblStylePr>
    <w:tblStylePr w:type="band1Horz">
      <w:tblPr/>
      <w:tcPr>
        <w:shd w:val="clear" w:color="auto" w:fill="E1E5E6" w:themeFill="accent3" w:themeFillTint="33"/>
      </w:tcPr>
    </w:tblStylePr>
  </w:style>
  <w:style w:type="table" w:styleId="-240">
    <w:name w:val="List Table 2 Accent 4"/>
    <w:basedOn w:val="a3"/>
    <w:uiPriority w:val="47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5EC3EB" w:themeColor="accent4" w:themeTint="99"/>
        <w:bottom w:val="single" w:sz="4" w:space="0" w:color="5EC3EB" w:themeColor="accent4" w:themeTint="99"/>
        <w:insideH w:val="single" w:sz="4" w:space="0" w:color="5EC3EB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EBF8" w:themeFill="accent4" w:themeFillTint="33"/>
      </w:tcPr>
    </w:tblStylePr>
    <w:tblStylePr w:type="band1Horz">
      <w:tblPr/>
      <w:tcPr>
        <w:shd w:val="clear" w:color="auto" w:fill="C9EBF8" w:themeFill="accent4" w:themeFillTint="33"/>
      </w:tcPr>
    </w:tblStylePr>
  </w:style>
  <w:style w:type="table" w:styleId="-250">
    <w:name w:val="List Table 2 Accent 5"/>
    <w:basedOn w:val="a3"/>
    <w:uiPriority w:val="47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EE9A94" w:themeColor="accent5" w:themeTint="99"/>
        <w:bottom w:val="single" w:sz="4" w:space="0" w:color="EE9A94" w:themeColor="accent5" w:themeTint="99"/>
        <w:insideH w:val="single" w:sz="4" w:space="0" w:color="EE9A94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DDDB" w:themeFill="accent5" w:themeFillTint="33"/>
      </w:tcPr>
    </w:tblStylePr>
    <w:tblStylePr w:type="band1Horz">
      <w:tblPr/>
      <w:tcPr>
        <w:shd w:val="clear" w:color="auto" w:fill="F9DDDB" w:themeFill="accent5" w:themeFillTint="33"/>
      </w:tcPr>
    </w:tblStylePr>
  </w:style>
  <w:style w:type="table" w:styleId="-260">
    <w:name w:val="List Table 2 Accent 6"/>
    <w:basedOn w:val="a3"/>
    <w:uiPriority w:val="47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A7D38C" w:themeColor="accent6" w:themeTint="99"/>
        <w:bottom w:val="single" w:sz="4" w:space="0" w:color="A7D38C" w:themeColor="accent6" w:themeTint="99"/>
        <w:insideH w:val="single" w:sz="4" w:space="0" w:color="A7D38C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F0D8" w:themeFill="accent6" w:themeFillTint="33"/>
      </w:tcPr>
    </w:tblStylePr>
    <w:tblStylePr w:type="band1Horz">
      <w:tblPr/>
      <w:tcPr>
        <w:shd w:val="clear" w:color="auto" w:fill="E1F0D8" w:themeFill="accent6" w:themeFillTint="33"/>
      </w:tcPr>
    </w:tblStylePr>
  </w:style>
  <w:style w:type="table" w:styleId="-3a">
    <w:name w:val="List Table 3"/>
    <w:basedOn w:val="a3"/>
    <w:uiPriority w:val="48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-311">
    <w:name w:val="List Table 3 Accent 1"/>
    <w:basedOn w:val="a3"/>
    <w:uiPriority w:val="48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17AE92" w:themeColor="accent1"/>
        <w:left w:val="single" w:sz="4" w:space="0" w:color="17AE92" w:themeColor="accent1"/>
        <w:bottom w:val="single" w:sz="4" w:space="0" w:color="17AE92" w:themeColor="accent1"/>
        <w:right w:val="single" w:sz="4" w:space="0" w:color="17AE92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7AE92" w:themeFill="accent1"/>
      </w:tcPr>
    </w:tblStylePr>
    <w:tblStylePr w:type="lastRow">
      <w:rPr>
        <w:b/>
        <w:bCs/>
      </w:rPr>
      <w:tblPr/>
      <w:tcPr>
        <w:tcBorders>
          <w:top w:val="double" w:sz="4" w:space="0" w:color="17AE92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7AE92" w:themeColor="accent1"/>
          <w:right w:val="single" w:sz="4" w:space="0" w:color="17AE92" w:themeColor="accent1"/>
        </w:tcBorders>
      </w:tcPr>
    </w:tblStylePr>
    <w:tblStylePr w:type="band1Horz">
      <w:tblPr/>
      <w:tcPr>
        <w:tcBorders>
          <w:top w:val="single" w:sz="4" w:space="0" w:color="17AE92" w:themeColor="accent1"/>
          <w:bottom w:val="single" w:sz="4" w:space="0" w:color="17AE92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7AE92" w:themeColor="accent1"/>
          <w:left w:val="nil"/>
        </w:tcBorders>
      </w:tcPr>
    </w:tblStylePr>
    <w:tblStylePr w:type="swCell">
      <w:tblPr/>
      <w:tcPr>
        <w:tcBorders>
          <w:top w:val="double" w:sz="4" w:space="0" w:color="17AE92" w:themeColor="accent1"/>
          <w:right w:val="nil"/>
        </w:tcBorders>
      </w:tcPr>
    </w:tblStylePr>
  </w:style>
  <w:style w:type="table" w:styleId="-321">
    <w:name w:val="List Table 3 Accent 2"/>
    <w:basedOn w:val="a3"/>
    <w:uiPriority w:val="48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F7A23F" w:themeColor="accent2"/>
        <w:left w:val="single" w:sz="4" w:space="0" w:color="F7A23F" w:themeColor="accent2"/>
        <w:bottom w:val="single" w:sz="4" w:space="0" w:color="F7A23F" w:themeColor="accent2"/>
        <w:right w:val="single" w:sz="4" w:space="0" w:color="F7A23F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7A23F" w:themeFill="accent2"/>
      </w:tcPr>
    </w:tblStylePr>
    <w:tblStylePr w:type="lastRow">
      <w:rPr>
        <w:b/>
        <w:bCs/>
      </w:rPr>
      <w:tblPr/>
      <w:tcPr>
        <w:tcBorders>
          <w:top w:val="double" w:sz="4" w:space="0" w:color="F7A23F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7A23F" w:themeColor="accent2"/>
          <w:right w:val="single" w:sz="4" w:space="0" w:color="F7A23F" w:themeColor="accent2"/>
        </w:tcBorders>
      </w:tcPr>
    </w:tblStylePr>
    <w:tblStylePr w:type="band1Horz">
      <w:tblPr/>
      <w:tcPr>
        <w:tcBorders>
          <w:top w:val="single" w:sz="4" w:space="0" w:color="F7A23F" w:themeColor="accent2"/>
          <w:bottom w:val="single" w:sz="4" w:space="0" w:color="F7A23F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7A23F" w:themeColor="accent2"/>
          <w:left w:val="nil"/>
        </w:tcBorders>
      </w:tcPr>
    </w:tblStylePr>
    <w:tblStylePr w:type="swCell">
      <w:tblPr/>
      <w:tcPr>
        <w:tcBorders>
          <w:top w:val="double" w:sz="4" w:space="0" w:color="F7A23F" w:themeColor="accent2"/>
          <w:right w:val="nil"/>
        </w:tcBorders>
      </w:tcPr>
    </w:tblStylePr>
  </w:style>
  <w:style w:type="table" w:styleId="-331">
    <w:name w:val="List Table 3 Accent 3"/>
    <w:basedOn w:val="a3"/>
    <w:uiPriority w:val="48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6F7E84" w:themeColor="accent3"/>
        <w:left w:val="single" w:sz="4" w:space="0" w:color="6F7E84" w:themeColor="accent3"/>
        <w:bottom w:val="single" w:sz="4" w:space="0" w:color="6F7E84" w:themeColor="accent3"/>
        <w:right w:val="single" w:sz="4" w:space="0" w:color="6F7E84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F7E84" w:themeFill="accent3"/>
      </w:tcPr>
    </w:tblStylePr>
    <w:tblStylePr w:type="lastRow">
      <w:rPr>
        <w:b/>
        <w:bCs/>
      </w:rPr>
      <w:tblPr/>
      <w:tcPr>
        <w:tcBorders>
          <w:top w:val="double" w:sz="4" w:space="0" w:color="6F7E84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F7E84" w:themeColor="accent3"/>
          <w:right w:val="single" w:sz="4" w:space="0" w:color="6F7E84" w:themeColor="accent3"/>
        </w:tcBorders>
      </w:tcPr>
    </w:tblStylePr>
    <w:tblStylePr w:type="band1Horz">
      <w:tblPr/>
      <w:tcPr>
        <w:tcBorders>
          <w:top w:val="single" w:sz="4" w:space="0" w:color="6F7E84" w:themeColor="accent3"/>
          <w:bottom w:val="single" w:sz="4" w:space="0" w:color="6F7E84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F7E84" w:themeColor="accent3"/>
          <w:left w:val="nil"/>
        </w:tcBorders>
      </w:tcPr>
    </w:tblStylePr>
    <w:tblStylePr w:type="swCell">
      <w:tblPr/>
      <w:tcPr>
        <w:tcBorders>
          <w:top w:val="double" w:sz="4" w:space="0" w:color="6F7E84" w:themeColor="accent3"/>
          <w:right w:val="nil"/>
        </w:tcBorders>
      </w:tcPr>
    </w:tblStylePr>
  </w:style>
  <w:style w:type="table" w:styleId="-340">
    <w:name w:val="List Table 3 Accent 4"/>
    <w:basedOn w:val="a3"/>
    <w:uiPriority w:val="48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178DBB" w:themeColor="accent4"/>
        <w:left w:val="single" w:sz="4" w:space="0" w:color="178DBB" w:themeColor="accent4"/>
        <w:bottom w:val="single" w:sz="4" w:space="0" w:color="178DBB" w:themeColor="accent4"/>
        <w:right w:val="single" w:sz="4" w:space="0" w:color="178DBB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78DBB" w:themeFill="accent4"/>
      </w:tcPr>
    </w:tblStylePr>
    <w:tblStylePr w:type="lastRow">
      <w:rPr>
        <w:b/>
        <w:bCs/>
      </w:rPr>
      <w:tblPr/>
      <w:tcPr>
        <w:tcBorders>
          <w:top w:val="double" w:sz="4" w:space="0" w:color="178DBB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78DBB" w:themeColor="accent4"/>
          <w:right w:val="single" w:sz="4" w:space="0" w:color="178DBB" w:themeColor="accent4"/>
        </w:tcBorders>
      </w:tcPr>
    </w:tblStylePr>
    <w:tblStylePr w:type="band1Horz">
      <w:tblPr/>
      <w:tcPr>
        <w:tcBorders>
          <w:top w:val="single" w:sz="4" w:space="0" w:color="178DBB" w:themeColor="accent4"/>
          <w:bottom w:val="single" w:sz="4" w:space="0" w:color="178DBB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78DBB" w:themeColor="accent4"/>
          <w:left w:val="nil"/>
        </w:tcBorders>
      </w:tcPr>
    </w:tblStylePr>
    <w:tblStylePr w:type="swCell">
      <w:tblPr/>
      <w:tcPr>
        <w:tcBorders>
          <w:top w:val="double" w:sz="4" w:space="0" w:color="178DBB" w:themeColor="accent4"/>
          <w:right w:val="nil"/>
        </w:tcBorders>
      </w:tcPr>
    </w:tblStylePr>
  </w:style>
  <w:style w:type="table" w:styleId="-350">
    <w:name w:val="List Table 3 Accent 5"/>
    <w:basedOn w:val="a3"/>
    <w:uiPriority w:val="48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E3584E" w:themeColor="accent5"/>
        <w:left w:val="single" w:sz="4" w:space="0" w:color="E3584E" w:themeColor="accent5"/>
        <w:bottom w:val="single" w:sz="4" w:space="0" w:color="E3584E" w:themeColor="accent5"/>
        <w:right w:val="single" w:sz="4" w:space="0" w:color="E3584E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3584E" w:themeFill="accent5"/>
      </w:tcPr>
    </w:tblStylePr>
    <w:tblStylePr w:type="lastRow">
      <w:rPr>
        <w:b/>
        <w:bCs/>
      </w:rPr>
      <w:tblPr/>
      <w:tcPr>
        <w:tcBorders>
          <w:top w:val="double" w:sz="4" w:space="0" w:color="E3584E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3584E" w:themeColor="accent5"/>
          <w:right w:val="single" w:sz="4" w:space="0" w:color="E3584E" w:themeColor="accent5"/>
        </w:tcBorders>
      </w:tcPr>
    </w:tblStylePr>
    <w:tblStylePr w:type="band1Horz">
      <w:tblPr/>
      <w:tcPr>
        <w:tcBorders>
          <w:top w:val="single" w:sz="4" w:space="0" w:color="E3584E" w:themeColor="accent5"/>
          <w:bottom w:val="single" w:sz="4" w:space="0" w:color="E3584E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3584E" w:themeColor="accent5"/>
          <w:left w:val="nil"/>
        </w:tcBorders>
      </w:tcPr>
    </w:tblStylePr>
    <w:tblStylePr w:type="swCell">
      <w:tblPr/>
      <w:tcPr>
        <w:tcBorders>
          <w:top w:val="double" w:sz="4" w:space="0" w:color="E3584E" w:themeColor="accent5"/>
          <w:right w:val="nil"/>
        </w:tcBorders>
      </w:tcPr>
    </w:tblStylePr>
  </w:style>
  <w:style w:type="table" w:styleId="-360">
    <w:name w:val="List Table 3 Accent 6"/>
    <w:basedOn w:val="a3"/>
    <w:uiPriority w:val="48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6FB344" w:themeColor="accent6"/>
        <w:left w:val="single" w:sz="4" w:space="0" w:color="6FB344" w:themeColor="accent6"/>
        <w:bottom w:val="single" w:sz="4" w:space="0" w:color="6FB344" w:themeColor="accent6"/>
        <w:right w:val="single" w:sz="4" w:space="0" w:color="6FB344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FB344" w:themeFill="accent6"/>
      </w:tcPr>
    </w:tblStylePr>
    <w:tblStylePr w:type="lastRow">
      <w:rPr>
        <w:b/>
        <w:bCs/>
      </w:rPr>
      <w:tblPr/>
      <w:tcPr>
        <w:tcBorders>
          <w:top w:val="double" w:sz="4" w:space="0" w:color="6FB344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FB344" w:themeColor="accent6"/>
          <w:right w:val="single" w:sz="4" w:space="0" w:color="6FB344" w:themeColor="accent6"/>
        </w:tcBorders>
      </w:tcPr>
    </w:tblStylePr>
    <w:tblStylePr w:type="band1Horz">
      <w:tblPr/>
      <w:tcPr>
        <w:tcBorders>
          <w:top w:val="single" w:sz="4" w:space="0" w:color="6FB344" w:themeColor="accent6"/>
          <w:bottom w:val="single" w:sz="4" w:space="0" w:color="6FB344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FB344" w:themeColor="accent6"/>
          <w:left w:val="nil"/>
        </w:tcBorders>
      </w:tcPr>
    </w:tblStylePr>
    <w:tblStylePr w:type="swCell">
      <w:tblPr/>
      <w:tcPr>
        <w:tcBorders>
          <w:top w:val="double" w:sz="4" w:space="0" w:color="6FB344" w:themeColor="accent6"/>
          <w:right w:val="nil"/>
        </w:tcBorders>
      </w:tcPr>
    </w:tblStylePr>
  </w:style>
  <w:style w:type="table" w:styleId="-4a">
    <w:name w:val="List Table 4"/>
    <w:basedOn w:val="a3"/>
    <w:uiPriority w:val="49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411">
    <w:name w:val="List Table 4 Accent 1"/>
    <w:basedOn w:val="a3"/>
    <w:uiPriority w:val="49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58E9CD" w:themeColor="accent1" w:themeTint="99"/>
        <w:left w:val="single" w:sz="4" w:space="0" w:color="58E9CD" w:themeColor="accent1" w:themeTint="99"/>
        <w:bottom w:val="single" w:sz="4" w:space="0" w:color="58E9CD" w:themeColor="accent1" w:themeTint="99"/>
        <w:right w:val="single" w:sz="4" w:space="0" w:color="58E9CD" w:themeColor="accent1" w:themeTint="99"/>
        <w:insideH w:val="single" w:sz="4" w:space="0" w:color="58E9CD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7AE92" w:themeColor="accent1"/>
          <w:left w:val="single" w:sz="4" w:space="0" w:color="17AE92" w:themeColor="accent1"/>
          <w:bottom w:val="single" w:sz="4" w:space="0" w:color="17AE92" w:themeColor="accent1"/>
          <w:right w:val="single" w:sz="4" w:space="0" w:color="17AE92" w:themeColor="accent1"/>
          <w:insideH w:val="nil"/>
        </w:tcBorders>
        <w:shd w:val="clear" w:color="auto" w:fill="17AE92" w:themeFill="accent1"/>
      </w:tcPr>
    </w:tblStylePr>
    <w:tblStylePr w:type="lastRow">
      <w:rPr>
        <w:b/>
        <w:bCs/>
      </w:rPr>
      <w:tblPr/>
      <w:tcPr>
        <w:tcBorders>
          <w:top w:val="double" w:sz="4" w:space="0" w:color="58E9CD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7F7EE" w:themeFill="accent1" w:themeFillTint="33"/>
      </w:tcPr>
    </w:tblStylePr>
    <w:tblStylePr w:type="band1Horz">
      <w:tblPr/>
      <w:tcPr>
        <w:shd w:val="clear" w:color="auto" w:fill="C7F7EE" w:themeFill="accent1" w:themeFillTint="33"/>
      </w:tcPr>
    </w:tblStylePr>
  </w:style>
  <w:style w:type="table" w:styleId="-421">
    <w:name w:val="List Table 4 Accent 2"/>
    <w:basedOn w:val="a3"/>
    <w:uiPriority w:val="49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FAC78B" w:themeColor="accent2" w:themeTint="99"/>
        <w:left w:val="single" w:sz="4" w:space="0" w:color="FAC78B" w:themeColor="accent2" w:themeTint="99"/>
        <w:bottom w:val="single" w:sz="4" w:space="0" w:color="FAC78B" w:themeColor="accent2" w:themeTint="99"/>
        <w:right w:val="single" w:sz="4" w:space="0" w:color="FAC78B" w:themeColor="accent2" w:themeTint="99"/>
        <w:insideH w:val="single" w:sz="4" w:space="0" w:color="FAC78B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A23F" w:themeColor="accent2"/>
          <w:left w:val="single" w:sz="4" w:space="0" w:color="F7A23F" w:themeColor="accent2"/>
          <w:bottom w:val="single" w:sz="4" w:space="0" w:color="F7A23F" w:themeColor="accent2"/>
          <w:right w:val="single" w:sz="4" w:space="0" w:color="F7A23F" w:themeColor="accent2"/>
          <w:insideH w:val="nil"/>
        </w:tcBorders>
        <w:shd w:val="clear" w:color="auto" w:fill="F7A23F" w:themeFill="accent2"/>
      </w:tcPr>
    </w:tblStylePr>
    <w:tblStylePr w:type="lastRow">
      <w:rPr>
        <w:b/>
        <w:bCs/>
      </w:rPr>
      <w:tblPr/>
      <w:tcPr>
        <w:tcBorders>
          <w:top w:val="double" w:sz="4" w:space="0" w:color="FAC78B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CD8" w:themeFill="accent2" w:themeFillTint="33"/>
      </w:tcPr>
    </w:tblStylePr>
    <w:tblStylePr w:type="band1Horz">
      <w:tblPr/>
      <w:tcPr>
        <w:shd w:val="clear" w:color="auto" w:fill="FDECD8" w:themeFill="accent2" w:themeFillTint="33"/>
      </w:tcPr>
    </w:tblStylePr>
  </w:style>
  <w:style w:type="table" w:styleId="-431">
    <w:name w:val="List Table 4 Accent 3"/>
    <w:basedOn w:val="a3"/>
    <w:uiPriority w:val="49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A7B1B5" w:themeColor="accent3" w:themeTint="99"/>
        <w:left w:val="single" w:sz="4" w:space="0" w:color="A7B1B5" w:themeColor="accent3" w:themeTint="99"/>
        <w:bottom w:val="single" w:sz="4" w:space="0" w:color="A7B1B5" w:themeColor="accent3" w:themeTint="99"/>
        <w:right w:val="single" w:sz="4" w:space="0" w:color="A7B1B5" w:themeColor="accent3" w:themeTint="99"/>
        <w:insideH w:val="single" w:sz="4" w:space="0" w:color="A7B1B5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F7E84" w:themeColor="accent3"/>
          <w:left w:val="single" w:sz="4" w:space="0" w:color="6F7E84" w:themeColor="accent3"/>
          <w:bottom w:val="single" w:sz="4" w:space="0" w:color="6F7E84" w:themeColor="accent3"/>
          <w:right w:val="single" w:sz="4" w:space="0" w:color="6F7E84" w:themeColor="accent3"/>
          <w:insideH w:val="nil"/>
        </w:tcBorders>
        <w:shd w:val="clear" w:color="auto" w:fill="6F7E84" w:themeFill="accent3"/>
      </w:tcPr>
    </w:tblStylePr>
    <w:tblStylePr w:type="lastRow">
      <w:rPr>
        <w:b/>
        <w:bCs/>
      </w:rPr>
      <w:tblPr/>
      <w:tcPr>
        <w:tcBorders>
          <w:top w:val="double" w:sz="4" w:space="0" w:color="A7B1B5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5E6" w:themeFill="accent3" w:themeFillTint="33"/>
      </w:tcPr>
    </w:tblStylePr>
    <w:tblStylePr w:type="band1Horz">
      <w:tblPr/>
      <w:tcPr>
        <w:shd w:val="clear" w:color="auto" w:fill="E1E5E6" w:themeFill="accent3" w:themeFillTint="33"/>
      </w:tcPr>
    </w:tblStylePr>
  </w:style>
  <w:style w:type="table" w:styleId="-440">
    <w:name w:val="List Table 4 Accent 4"/>
    <w:basedOn w:val="a3"/>
    <w:uiPriority w:val="49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5EC3EB" w:themeColor="accent4" w:themeTint="99"/>
        <w:left w:val="single" w:sz="4" w:space="0" w:color="5EC3EB" w:themeColor="accent4" w:themeTint="99"/>
        <w:bottom w:val="single" w:sz="4" w:space="0" w:color="5EC3EB" w:themeColor="accent4" w:themeTint="99"/>
        <w:right w:val="single" w:sz="4" w:space="0" w:color="5EC3EB" w:themeColor="accent4" w:themeTint="99"/>
        <w:insideH w:val="single" w:sz="4" w:space="0" w:color="5EC3EB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78DBB" w:themeColor="accent4"/>
          <w:left w:val="single" w:sz="4" w:space="0" w:color="178DBB" w:themeColor="accent4"/>
          <w:bottom w:val="single" w:sz="4" w:space="0" w:color="178DBB" w:themeColor="accent4"/>
          <w:right w:val="single" w:sz="4" w:space="0" w:color="178DBB" w:themeColor="accent4"/>
          <w:insideH w:val="nil"/>
        </w:tcBorders>
        <w:shd w:val="clear" w:color="auto" w:fill="178DBB" w:themeFill="accent4"/>
      </w:tcPr>
    </w:tblStylePr>
    <w:tblStylePr w:type="lastRow">
      <w:rPr>
        <w:b/>
        <w:bCs/>
      </w:rPr>
      <w:tblPr/>
      <w:tcPr>
        <w:tcBorders>
          <w:top w:val="double" w:sz="4" w:space="0" w:color="5EC3EB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EBF8" w:themeFill="accent4" w:themeFillTint="33"/>
      </w:tcPr>
    </w:tblStylePr>
    <w:tblStylePr w:type="band1Horz">
      <w:tblPr/>
      <w:tcPr>
        <w:shd w:val="clear" w:color="auto" w:fill="C9EBF8" w:themeFill="accent4" w:themeFillTint="33"/>
      </w:tcPr>
    </w:tblStylePr>
  </w:style>
  <w:style w:type="table" w:styleId="-450">
    <w:name w:val="List Table 4 Accent 5"/>
    <w:basedOn w:val="a3"/>
    <w:uiPriority w:val="49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EE9A94" w:themeColor="accent5" w:themeTint="99"/>
        <w:left w:val="single" w:sz="4" w:space="0" w:color="EE9A94" w:themeColor="accent5" w:themeTint="99"/>
        <w:bottom w:val="single" w:sz="4" w:space="0" w:color="EE9A94" w:themeColor="accent5" w:themeTint="99"/>
        <w:right w:val="single" w:sz="4" w:space="0" w:color="EE9A94" w:themeColor="accent5" w:themeTint="99"/>
        <w:insideH w:val="single" w:sz="4" w:space="0" w:color="EE9A94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3584E" w:themeColor="accent5"/>
          <w:left w:val="single" w:sz="4" w:space="0" w:color="E3584E" w:themeColor="accent5"/>
          <w:bottom w:val="single" w:sz="4" w:space="0" w:color="E3584E" w:themeColor="accent5"/>
          <w:right w:val="single" w:sz="4" w:space="0" w:color="E3584E" w:themeColor="accent5"/>
          <w:insideH w:val="nil"/>
        </w:tcBorders>
        <w:shd w:val="clear" w:color="auto" w:fill="E3584E" w:themeFill="accent5"/>
      </w:tcPr>
    </w:tblStylePr>
    <w:tblStylePr w:type="lastRow">
      <w:rPr>
        <w:b/>
        <w:bCs/>
      </w:rPr>
      <w:tblPr/>
      <w:tcPr>
        <w:tcBorders>
          <w:top w:val="double" w:sz="4" w:space="0" w:color="EE9A94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DDDB" w:themeFill="accent5" w:themeFillTint="33"/>
      </w:tcPr>
    </w:tblStylePr>
    <w:tblStylePr w:type="band1Horz">
      <w:tblPr/>
      <w:tcPr>
        <w:shd w:val="clear" w:color="auto" w:fill="F9DDDB" w:themeFill="accent5" w:themeFillTint="33"/>
      </w:tcPr>
    </w:tblStylePr>
  </w:style>
  <w:style w:type="table" w:styleId="-460">
    <w:name w:val="List Table 4 Accent 6"/>
    <w:basedOn w:val="a3"/>
    <w:uiPriority w:val="49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A7D38C" w:themeColor="accent6" w:themeTint="99"/>
        <w:left w:val="single" w:sz="4" w:space="0" w:color="A7D38C" w:themeColor="accent6" w:themeTint="99"/>
        <w:bottom w:val="single" w:sz="4" w:space="0" w:color="A7D38C" w:themeColor="accent6" w:themeTint="99"/>
        <w:right w:val="single" w:sz="4" w:space="0" w:color="A7D38C" w:themeColor="accent6" w:themeTint="99"/>
        <w:insideH w:val="single" w:sz="4" w:space="0" w:color="A7D38C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FB344" w:themeColor="accent6"/>
          <w:left w:val="single" w:sz="4" w:space="0" w:color="6FB344" w:themeColor="accent6"/>
          <w:bottom w:val="single" w:sz="4" w:space="0" w:color="6FB344" w:themeColor="accent6"/>
          <w:right w:val="single" w:sz="4" w:space="0" w:color="6FB344" w:themeColor="accent6"/>
          <w:insideH w:val="nil"/>
        </w:tcBorders>
        <w:shd w:val="clear" w:color="auto" w:fill="6FB344" w:themeFill="accent6"/>
      </w:tcPr>
    </w:tblStylePr>
    <w:tblStylePr w:type="lastRow">
      <w:rPr>
        <w:b/>
        <w:bCs/>
      </w:rPr>
      <w:tblPr/>
      <w:tcPr>
        <w:tcBorders>
          <w:top w:val="double" w:sz="4" w:space="0" w:color="A7D38C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F0D8" w:themeFill="accent6" w:themeFillTint="33"/>
      </w:tcPr>
    </w:tblStylePr>
    <w:tblStylePr w:type="band1Horz">
      <w:tblPr/>
      <w:tcPr>
        <w:shd w:val="clear" w:color="auto" w:fill="E1F0D8" w:themeFill="accent6" w:themeFillTint="33"/>
      </w:tcPr>
    </w:tblStylePr>
  </w:style>
  <w:style w:type="table" w:styleId="-5a">
    <w:name w:val="List Table 5 Dark"/>
    <w:basedOn w:val="a3"/>
    <w:uiPriority w:val="50"/>
    <w:rsid w:val="002C2563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-511">
    <w:name w:val="List Table 5 Dark Accent 1"/>
    <w:basedOn w:val="a3"/>
    <w:uiPriority w:val="50"/>
    <w:rsid w:val="002C2563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17AE92" w:themeColor="accent1"/>
        <w:left w:val="single" w:sz="24" w:space="0" w:color="17AE92" w:themeColor="accent1"/>
        <w:bottom w:val="single" w:sz="24" w:space="0" w:color="17AE92" w:themeColor="accent1"/>
        <w:right w:val="single" w:sz="24" w:space="0" w:color="17AE92" w:themeColor="accent1"/>
      </w:tblBorders>
    </w:tblPr>
    <w:tcPr>
      <w:shd w:val="clear" w:color="auto" w:fill="17AE92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-521">
    <w:name w:val="List Table 5 Dark Accent 2"/>
    <w:basedOn w:val="a3"/>
    <w:uiPriority w:val="50"/>
    <w:rsid w:val="002C2563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7A23F" w:themeColor="accent2"/>
        <w:left w:val="single" w:sz="24" w:space="0" w:color="F7A23F" w:themeColor="accent2"/>
        <w:bottom w:val="single" w:sz="24" w:space="0" w:color="F7A23F" w:themeColor="accent2"/>
        <w:right w:val="single" w:sz="24" w:space="0" w:color="F7A23F" w:themeColor="accent2"/>
      </w:tblBorders>
    </w:tblPr>
    <w:tcPr>
      <w:shd w:val="clear" w:color="auto" w:fill="F7A23F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-531">
    <w:name w:val="List Table 5 Dark Accent 3"/>
    <w:basedOn w:val="a3"/>
    <w:uiPriority w:val="50"/>
    <w:rsid w:val="002C2563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F7E84" w:themeColor="accent3"/>
        <w:left w:val="single" w:sz="24" w:space="0" w:color="6F7E84" w:themeColor="accent3"/>
        <w:bottom w:val="single" w:sz="24" w:space="0" w:color="6F7E84" w:themeColor="accent3"/>
        <w:right w:val="single" w:sz="24" w:space="0" w:color="6F7E84" w:themeColor="accent3"/>
      </w:tblBorders>
    </w:tblPr>
    <w:tcPr>
      <w:shd w:val="clear" w:color="auto" w:fill="6F7E84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-540">
    <w:name w:val="List Table 5 Dark Accent 4"/>
    <w:basedOn w:val="a3"/>
    <w:uiPriority w:val="50"/>
    <w:rsid w:val="002C2563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178DBB" w:themeColor="accent4"/>
        <w:left w:val="single" w:sz="24" w:space="0" w:color="178DBB" w:themeColor="accent4"/>
        <w:bottom w:val="single" w:sz="24" w:space="0" w:color="178DBB" w:themeColor="accent4"/>
        <w:right w:val="single" w:sz="24" w:space="0" w:color="178DBB" w:themeColor="accent4"/>
      </w:tblBorders>
    </w:tblPr>
    <w:tcPr>
      <w:shd w:val="clear" w:color="auto" w:fill="178DBB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-550">
    <w:name w:val="List Table 5 Dark Accent 5"/>
    <w:basedOn w:val="a3"/>
    <w:uiPriority w:val="50"/>
    <w:rsid w:val="002C2563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3584E" w:themeColor="accent5"/>
        <w:left w:val="single" w:sz="24" w:space="0" w:color="E3584E" w:themeColor="accent5"/>
        <w:bottom w:val="single" w:sz="24" w:space="0" w:color="E3584E" w:themeColor="accent5"/>
        <w:right w:val="single" w:sz="24" w:space="0" w:color="E3584E" w:themeColor="accent5"/>
      </w:tblBorders>
    </w:tblPr>
    <w:tcPr>
      <w:shd w:val="clear" w:color="auto" w:fill="E3584E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-560">
    <w:name w:val="List Table 5 Dark Accent 6"/>
    <w:basedOn w:val="a3"/>
    <w:uiPriority w:val="50"/>
    <w:rsid w:val="002C2563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FB344" w:themeColor="accent6"/>
        <w:left w:val="single" w:sz="24" w:space="0" w:color="6FB344" w:themeColor="accent6"/>
        <w:bottom w:val="single" w:sz="24" w:space="0" w:color="6FB344" w:themeColor="accent6"/>
        <w:right w:val="single" w:sz="24" w:space="0" w:color="6FB344" w:themeColor="accent6"/>
      </w:tblBorders>
    </w:tblPr>
    <w:tcPr>
      <w:shd w:val="clear" w:color="auto" w:fill="6FB344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-6a">
    <w:name w:val="List Table 6 Colorful"/>
    <w:basedOn w:val="a3"/>
    <w:uiPriority w:val="51"/>
    <w:rsid w:val="002C256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611">
    <w:name w:val="List Table 6 Colorful Accent 1"/>
    <w:basedOn w:val="a3"/>
    <w:uiPriority w:val="51"/>
    <w:rsid w:val="002C2563"/>
    <w:pPr>
      <w:spacing w:after="0" w:line="240" w:lineRule="auto"/>
    </w:pPr>
    <w:rPr>
      <w:color w:val="11826C" w:themeColor="accent1" w:themeShade="BF"/>
    </w:rPr>
    <w:tblPr>
      <w:tblStyleRowBandSize w:val="1"/>
      <w:tblStyleColBandSize w:val="1"/>
      <w:tblBorders>
        <w:top w:val="single" w:sz="4" w:space="0" w:color="17AE92" w:themeColor="accent1"/>
        <w:bottom w:val="single" w:sz="4" w:space="0" w:color="17AE92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17AE92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17AE9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7F7EE" w:themeFill="accent1" w:themeFillTint="33"/>
      </w:tcPr>
    </w:tblStylePr>
    <w:tblStylePr w:type="band1Horz">
      <w:tblPr/>
      <w:tcPr>
        <w:shd w:val="clear" w:color="auto" w:fill="C7F7EE" w:themeFill="accent1" w:themeFillTint="33"/>
      </w:tcPr>
    </w:tblStylePr>
  </w:style>
  <w:style w:type="table" w:styleId="-621">
    <w:name w:val="List Table 6 Colorful Accent 2"/>
    <w:basedOn w:val="a3"/>
    <w:uiPriority w:val="51"/>
    <w:rsid w:val="002C2563"/>
    <w:pPr>
      <w:spacing w:after="0" w:line="240" w:lineRule="auto"/>
    </w:pPr>
    <w:rPr>
      <w:color w:val="DE7B09" w:themeColor="accent2" w:themeShade="BF"/>
    </w:rPr>
    <w:tblPr>
      <w:tblStyleRowBandSize w:val="1"/>
      <w:tblStyleColBandSize w:val="1"/>
      <w:tblBorders>
        <w:top w:val="single" w:sz="4" w:space="0" w:color="F7A23F" w:themeColor="accent2"/>
        <w:bottom w:val="single" w:sz="4" w:space="0" w:color="F7A23F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F7A23F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F7A23F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CD8" w:themeFill="accent2" w:themeFillTint="33"/>
      </w:tcPr>
    </w:tblStylePr>
    <w:tblStylePr w:type="band1Horz">
      <w:tblPr/>
      <w:tcPr>
        <w:shd w:val="clear" w:color="auto" w:fill="FDECD8" w:themeFill="accent2" w:themeFillTint="33"/>
      </w:tcPr>
    </w:tblStylePr>
  </w:style>
  <w:style w:type="table" w:styleId="-631">
    <w:name w:val="List Table 6 Colorful Accent 3"/>
    <w:basedOn w:val="a3"/>
    <w:uiPriority w:val="51"/>
    <w:rsid w:val="002C2563"/>
    <w:pPr>
      <w:spacing w:after="0" w:line="240" w:lineRule="auto"/>
    </w:pPr>
    <w:rPr>
      <w:color w:val="535E62" w:themeColor="accent3" w:themeShade="BF"/>
    </w:rPr>
    <w:tblPr>
      <w:tblStyleRowBandSize w:val="1"/>
      <w:tblStyleColBandSize w:val="1"/>
      <w:tblBorders>
        <w:top w:val="single" w:sz="4" w:space="0" w:color="6F7E84" w:themeColor="accent3"/>
        <w:bottom w:val="single" w:sz="4" w:space="0" w:color="6F7E84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6F7E84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6F7E84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5E6" w:themeFill="accent3" w:themeFillTint="33"/>
      </w:tcPr>
    </w:tblStylePr>
    <w:tblStylePr w:type="band1Horz">
      <w:tblPr/>
      <w:tcPr>
        <w:shd w:val="clear" w:color="auto" w:fill="E1E5E6" w:themeFill="accent3" w:themeFillTint="33"/>
      </w:tcPr>
    </w:tblStylePr>
  </w:style>
  <w:style w:type="table" w:styleId="-640">
    <w:name w:val="List Table 6 Colorful Accent 4"/>
    <w:basedOn w:val="a3"/>
    <w:uiPriority w:val="51"/>
    <w:rsid w:val="002C2563"/>
    <w:pPr>
      <w:spacing w:after="0" w:line="240" w:lineRule="auto"/>
    </w:pPr>
    <w:rPr>
      <w:color w:val="11698B" w:themeColor="accent4" w:themeShade="BF"/>
    </w:rPr>
    <w:tblPr>
      <w:tblStyleRowBandSize w:val="1"/>
      <w:tblStyleColBandSize w:val="1"/>
      <w:tblBorders>
        <w:top w:val="single" w:sz="4" w:space="0" w:color="178DBB" w:themeColor="accent4"/>
        <w:bottom w:val="single" w:sz="4" w:space="0" w:color="178DBB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178DBB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178DBB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EBF8" w:themeFill="accent4" w:themeFillTint="33"/>
      </w:tcPr>
    </w:tblStylePr>
    <w:tblStylePr w:type="band1Horz">
      <w:tblPr/>
      <w:tcPr>
        <w:shd w:val="clear" w:color="auto" w:fill="C9EBF8" w:themeFill="accent4" w:themeFillTint="33"/>
      </w:tcPr>
    </w:tblStylePr>
  </w:style>
  <w:style w:type="table" w:styleId="-650">
    <w:name w:val="List Table 6 Colorful Accent 5"/>
    <w:basedOn w:val="a3"/>
    <w:uiPriority w:val="51"/>
    <w:rsid w:val="002C2563"/>
    <w:pPr>
      <w:spacing w:after="0" w:line="240" w:lineRule="auto"/>
    </w:pPr>
    <w:rPr>
      <w:color w:val="C52A1F" w:themeColor="accent5" w:themeShade="BF"/>
    </w:rPr>
    <w:tblPr>
      <w:tblStyleRowBandSize w:val="1"/>
      <w:tblStyleColBandSize w:val="1"/>
      <w:tblBorders>
        <w:top w:val="single" w:sz="4" w:space="0" w:color="E3584E" w:themeColor="accent5"/>
        <w:bottom w:val="single" w:sz="4" w:space="0" w:color="E3584E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E3584E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E3584E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DDDB" w:themeFill="accent5" w:themeFillTint="33"/>
      </w:tcPr>
    </w:tblStylePr>
    <w:tblStylePr w:type="band1Horz">
      <w:tblPr/>
      <w:tcPr>
        <w:shd w:val="clear" w:color="auto" w:fill="F9DDDB" w:themeFill="accent5" w:themeFillTint="33"/>
      </w:tcPr>
    </w:tblStylePr>
  </w:style>
  <w:style w:type="table" w:styleId="-660">
    <w:name w:val="List Table 6 Colorful Accent 6"/>
    <w:basedOn w:val="a3"/>
    <w:uiPriority w:val="51"/>
    <w:rsid w:val="002C2563"/>
    <w:pPr>
      <w:spacing w:after="0" w:line="240" w:lineRule="auto"/>
    </w:pPr>
    <w:rPr>
      <w:color w:val="528633" w:themeColor="accent6" w:themeShade="BF"/>
    </w:rPr>
    <w:tblPr>
      <w:tblStyleRowBandSize w:val="1"/>
      <w:tblStyleColBandSize w:val="1"/>
      <w:tblBorders>
        <w:top w:val="single" w:sz="4" w:space="0" w:color="6FB344" w:themeColor="accent6"/>
        <w:bottom w:val="single" w:sz="4" w:space="0" w:color="6FB344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6FB344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6FB344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F0D8" w:themeFill="accent6" w:themeFillTint="33"/>
      </w:tcPr>
    </w:tblStylePr>
    <w:tblStylePr w:type="band1Horz">
      <w:tblPr/>
      <w:tcPr>
        <w:shd w:val="clear" w:color="auto" w:fill="E1F0D8" w:themeFill="accent6" w:themeFillTint="33"/>
      </w:tcPr>
    </w:tblStylePr>
  </w:style>
  <w:style w:type="table" w:styleId="-70">
    <w:name w:val="List Table 7 Colorful"/>
    <w:basedOn w:val="a3"/>
    <w:uiPriority w:val="52"/>
    <w:rsid w:val="002C256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-710">
    <w:name w:val="List Table 7 Colorful Accent 1"/>
    <w:basedOn w:val="a3"/>
    <w:uiPriority w:val="52"/>
    <w:rsid w:val="002C2563"/>
    <w:pPr>
      <w:spacing w:after="0" w:line="240" w:lineRule="auto"/>
    </w:pPr>
    <w:rPr>
      <w:color w:val="11826C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7AE92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7AE92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7AE92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7AE92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C7F7EE" w:themeFill="accent1" w:themeFillTint="33"/>
      </w:tcPr>
    </w:tblStylePr>
    <w:tblStylePr w:type="band1Horz">
      <w:tblPr/>
      <w:tcPr>
        <w:shd w:val="clear" w:color="auto" w:fill="C7F7EE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-720">
    <w:name w:val="List Table 7 Colorful Accent 2"/>
    <w:basedOn w:val="a3"/>
    <w:uiPriority w:val="52"/>
    <w:rsid w:val="002C2563"/>
    <w:pPr>
      <w:spacing w:after="0" w:line="240" w:lineRule="auto"/>
    </w:pPr>
    <w:rPr>
      <w:color w:val="DE7B09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7A23F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7A23F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7A23F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7A23F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DECD8" w:themeFill="accent2" w:themeFillTint="33"/>
      </w:tcPr>
    </w:tblStylePr>
    <w:tblStylePr w:type="band1Horz">
      <w:tblPr/>
      <w:tcPr>
        <w:shd w:val="clear" w:color="auto" w:fill="FDECD8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-730">
    <w:name w:val="List Table 7 Colorful Accent 3"/>
    <w:basedOn w:val="a3"/>
    <w:uiPriority w:val="52"/>
    <w:rsid w:val="002C2563"/>
    <w:pPr>
      <w:spacing w:after="0" w:line="240" w:lineRule="auto"/>
    </w:pPr>
    <w:rPr>
      <w:color w:val="535E62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F7E84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F7E84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F7E84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F7E84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1E5E6" w:themeFill="accent3" w:themeFillTint="33"/>
      </w:tcPr>
    </w:tblStylePr>
    <w:tblStylePr w:type="band1Horz">
      <w:tblPr/>
      <w:tcPr>
        <w:shd w:val="clear" w:color="auto" w:fill="E1E5E6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-740">
    <w:name w:val="List Table 7 Colorful Accent 4"/>
    <w:basedOn w:val="a3"/>
    <w:uiPriority w:val="52"/>
    <w:rsid w:val="002C2563"/>
    <w:pPr>
      <w:spacing w:after="0" w:line="240" w:lineRule="auto"/>
    </w:pPr>
    <w:rPr>
      <w:color w:val="11698B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78DBB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78DBB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78DBB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78DBB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C9EBF8" w:themeFill="accent4" w:themeFillTint="33"/>
      </w:tcPr>
    </w:tblStylePr>
    <w:tblStylePr w:type="band1Horz">
      <w:tblPr/>
      <w:tcPr>
        <w:shd w:val="clear" w:color="auto" w:fill="C9EBF8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-750">
    <w:name w:val="List Table 7 Colorful Accent 5"/>
    <w:basedOn w:val="a3"/>
    <w:uiPriority w:val="52"/>
    <w:rsid w:val="002C2563"/>
    <w:pPr>
      <w:spacing w:after="0" w:line="240" w:lineRule="auto"/>
    </w:pPr>
    <w:rPr>
      <w:color w:val="C52A1F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3584E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3584E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3584E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3584E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F9DDDB" w:themeFill="accent5" w:themeFillTint="33"/>
      </w:tcPr>
    </w:tblStylePr>
    <w:tblStylePr w:type="band1Horz">
      <w:tblPr/>
      <w:tcPr>
        <w:shd w:val="clear" w:color="auto" w:fill="F9DDDB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-760">
    <w:name w:val="List Table 7 Colorful Accent 6"/>
    <w:basedOn w:val="a3"/>
    <w:uiPriority w:val="52"/>
    <w:rsid w:val="002C2563"/>
    <w:pPr>
      <w:spacing w:after="0" w:line="240" w:lineRule="auto"/>
    </w:pPr>
    <w:rPr>
      <w:color w:val="528633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FB344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FB344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FB344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FB344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1F0D8" w:themeFill="accent6" w:themeFillTint="33"/>
      </w:tcPr>
    </w:tblStylePr>
    <w:tblStylePr w:type="band1Horz">
      <w:tblPr/>
      <w:tcPr>
        <w:shd w:val="clear" w:color="auto" w:fill="E1F0D8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affff1">
    <w:name w:val="macro"/>
    <w:link w:val="affff2"/>
    <w:uiPriority w:val="99"/>
    <w:semiHidden/>
    <w:unhideWhenUsed/>
    <w:rsid w:val="002C256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affff2">
    <w:name w:val="Текст макроса Знак"/>
    <w:basedOn w:val="a2"/>
    <w:link w:val="affff1"/>
    <w:uiPriority w:val="99"/>
    <w:semiHidden/>
    <w:rsid w:val="002C2563"/>
    <w:rPr>
      <w:rFonts w:ascii="Consolas" w:hAnsi="Consolas"/>
      <w:szCs w:val="20"/>
    </w:rPr>
  </w:style>
  <w:style w:type="table" w:styleId="12">
    <w:name w:val="Medium Grid 1"/>
    <w:basedOn w:val="a3"/>
    <w:uiPriority w:val="67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-1">
    <w:name w:val="Medium Grid 1 Accent 1"/>
    <w:basedOn w:val="a3"/>
    <w:uiPriority w:val="67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2FE3C1" w:themeColor="accent1" w:themeTint="BF"/>
        <w:left w:val="single" w:sz="8" w:space="0" w:color="2FE3C1" w:themeColor="accent1" w:themeTint="BF"/>
        <w:bottom w:val="single" w:sz="8" w:space="0" w:color="2FE3C1" w:themeColor="accent1" w:themeTint="BF"/>
        <w:right w:val="single" w:sz="8" w:space="0" w:color="2FE3C1" w:themeColor="accent1" w:themeTint="BF"/>
        <w:insideH w:val="single" w:sz="8" w:space="0" w:color="2FE3C1" w:themeColor="accent1" w:themeTint="BF"/>
        <w:insideV w:val="single" w:sz="8" w:space="0" w:color="2FE3C1" w:themeColor="accent1" w:themeTint="BF"/>
      </w:tblBorders>
    </w:tblPr>
    <w:tcPr>
      <w:shd w:val="clear" w:color="auto" w:fill="BAF6EA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2FE3C1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75ECD6" w:themeFill="accent1" w:themeFillTint="7F"/>
      </w:tcPr>
    </w:tblStylePr>
    <w:tblStylePr w:type="band1Horz">
      <w:tblPr/>
      <w:tcPr>
        <w:shd w:val="clear" w:color="auto" w:fill="75ECD6" w:themeFill="accent1" w:themeFillTint="7F"/>
      </w:tcPr>
    </w:tblStylePr>
  </w:style>
  <w:style w:type="table" w:styleId="1-2">
    <w:name w:val="Medium Grid 1 Accent 2"/>
    <w:basedOn w:val="a3"/>
    <w:uiPriority w:val="67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F9B96F" w:themeColor="accent2" w:themeTint="BF"/>
        <w:left w:val="single" w:sz="8" w:space="0" w:color="F9B96F" w:themeColor="accent2" w:themeTint="BF"/>
        <w:bottom w:val="single" w:sz="8" w:space="0" w:color="F9B96F" w:themeColor="accent2" w:themeTint="BF"/>
        <w:right w:val="single" w:sz="8" w:space="0" w:color="F9B96F" w:themeColor="accent2" w:themeTint="BF"/>
        <w:insideH w:val="single" w:sz="8" w:space="0" w:color="F9B96F" w:themeColor="accent2" w:themeTint="BF"/>
        <w:insideV w:val="single" w:sz="8" w:space="0" w:color="F9B96F" w:themeColor="accent2" w:themeTint="BF"/>
      </w:tblBorders>
    </w:tblPr>
    <w:tcPr>
      <w:shd w:val="clear" w:color="auto" w:fill="FDE7CF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96F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D09F" w:themeFill="accent2" w:themeFillTint="7F"/>
      </w:tcPr>
    </w:tblStylePr>
    <w:tblStylePr w:type="band1Horz">
      <w:tblPr/>
      <w:tcPr>
        <w:shd w:val="clear" w:color="auto" w:fill="FBD09F" w:themeFill="accent2" w:themeFillTint="7F"/>
      </w:tcPr>
    </w:tblStylePr>
  </w:style>
  <w:style w:type="table" w:styleId="1-3">
    <w:name w:val="Medium Grid 1 Accent 3"/>
    <w:basedOn w:val="a3"/>
    <w:uiPriority w:val="67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929EA3" w:themeColor="accent3" w:themeTint="BF"/>
        <w:left w:val="single" w:sz="8" w:space="0" w:color="929EA3" w:themeColor="accent3" w:themeTint="BF"/>
        <w:bottom w:val="single" w:sz="8" w:space="0" w:color="929EA3" w:themeColor="accent3" w:themeTint="BF"/>
        <w:right w:val="single" w:sz="8" w:space="0" w:color="929EA3" w:themeColor="accent3" w:themeTint="BF"/>
        <w:insideH w:val="single" w:sz="8" w:space="0" w:color="929EA3" w:themeColor="accent3" w:themeTint="BF"/>
        <w:insideV w:val="single" w:sz="8" w:space="0" w:color="929EA3" w:themeColor="accent3" w:themeTint="BF"/>
      </w:tblBorders>
    </w:tblPr>
    <w:tcPr>
      <w:shd w:val="clear" w:color="auto" w:fill="DBDFE1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29EA3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BEC2" w:themeFill="accent3" w:themeFillTint="7F"/>
      </w:tcPr>
    </w:tblStylePr>
    <w:tblStylePr w:type="band1Horz">
      <w:tblPr/>
      <w:tcPr>
        <w:shd w:val="clear" w:color="auto" w:fill="B6BEC2" w:themeFill="accent3" w:themeFillTint="7F"/>
      </w:tcPr>
    </w:tblStylePr>
  </w:style>
  <w:style w:type="table" w:styleId="1-4">
    <w:name w:val="Medium Grid 1 Accent 4"/>
    <w:basedOn w:val="a3"/>
    <w:uiPriority w:val="67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36B4E6" w:themeColor="accent4" w:themeTint="BF"/>
        <w:left w:val="single" w:sz="8" w:space="0" w:color="36B4E6" w:themeColor="accent4" w:themeTint="BF"/>
        <w:bottom w:val="single" w:sz="8" w:space="0" w:color="36B4E6" w:themeColor="accent4" w:themeTint="BF"/>
        <w:right w:val="single" w:sz="8" w:space="0" w:color="36B4E6" w:themeColor="accent4" w:themeTint="BF"/>
        <w:insideH w:val="single" w:sz="8" w:space="0" w:color="36B4E6" w:themeColor="accent4" w:themeTint="BF"/>
        <w:insideV w:val="single" w:sz="8" w:space="0" w:color="36B4E6" w:themeColor="accent4" w:themeTint="BF"/>
      </w:tblBorders>
    </w:tblPr>
    <w:tcPr>
      <w:shd w:val="clear" w:color="auto" w:fill="BCE6F7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36B4E6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79CDEE" w:themeFill="accent4" w:themeFillTint="7F"/>
      </w:tcPr>
    </w:tblStylePr>
    <w:tblStylePr w:type="band1Horz">
      <w:tblPr/>
      <w:tcPr>
        <w:shd w:val="clear" w:color="auto" w:fill="79CDEE" w:themeFill="accent4" w:themeFillTint="7F"/>
      </w:tcPr>
    </w:tblStylePr>
  </w:style>
  <w:style w:type="table" w:styleId="1-5">
    <w:name w:val="Medium Grid 1 Accent 5"/>
    <w:basedOn w:val="a3"/>
    <w:uiPriority w:val="67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EA817A" w:themeColor="accent5" w:themeTint="BF"/>
        <w:left w:val="single" w:sz="8" w:space="0" w:color="EA817A" w:themeColor="accent5" w:themeTint="BF"/>
        <w:bottom w:val="single" w:sz="8" w:space="0" w:color="EA817A" w:themeColor="accent5" w:themeTint="BF"/>
        <w:right w:val="single" w:sz="8" w:space="0" w:color="EA817A" w:themeColor="accent5" w:themeTint="BF"/>
        <w:insideH w:val="single" w:sz="8" w:space="0" w:color="EA817A" w:themeColor="accent5" w:themeTint="BF"/>
        <w:insideV w:val="single" w:sz="8" w:space="0" w:color="EA817A" w:themeColor="accent5" w:themeTint="BF"/>
      </w:tblBorders>
    </w:tblPr>
    <w:tcPr>
      <w:shd w:val="clear" w:color="auto" w:fill="F8D5D3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A817A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ABA6" w:themeFill="accent5" w:themeFillTint="7F"/>
      </w:tcPr>
    </w:tblStylePr>
    <w:tblStylePr w:type="band1Horz">
      <w:tblPr/>
      <w:tcPr>
        <w:shd w:val="clear" w:color="auto" w:fill="F1ABA6" w:themeFill="accent5" w:themeFillTint="7F"/>
      </w:tcPr>
    </w:tblStylePr>
  </w:style>
  <w:style w:type="table" w:styleId="1-6">
    <w:name w:val="Medium Grid 1 Accent 6"/>
    <w:basedOn w:val="a3"/>
    <w:uiPriority w:val="67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92C870" w:themeColor="accent6" w:themeTint="BF"/>
        <w:left w:val="single" w:sz="8" w:space="0" w:color="92C870" w:themeColor="accent6" w:themeTint="BF"/>
        <w:bottom w:val="single" w:sz="8" w:space="0" w:color="92C870" w:themeColor="accent6" w:themeTint="BF"/>
        <w:right w:val="single" w:sz="8" w:space="0" w:color="92C870" w:themeColor="accent6" w:themeTint="BF"/>
        <w:insideH w:val="single" w:sz="8" w:space="0" w:color="92C870" w:themeColor="accent6" w:themeTint="BF"/>
        <w:insideV w:val="single" w:sz="8" w:space="0" w:color="92C870" w:themeColor="accent6" w:themeTint="BF"/>
      </w:tblBorders>
    </w:tblPr>
    <w:tcPr>
      <w:shd w:val="clear" w:color="auto" w:fill="DBEDCF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2C870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DBA0" w:themeFill="accent6" w:themeFillTint="7F"/>
      </w:tcPr>
    </w:tblStylePr>
    <w:tblStylePr w:type="band1Horz">
      <w:tblPr/>
      <w:tcPr>
        <w:shd w:val="clear" w:color="auto" w:fill="B6DBA0" w:themeFill="accent6" w:themeFillTint="7F"/>
      </w:tcPr>
    </w:tblStylePr>
  </w:style>
  <w:style w:type="table" w:styleId="2d">
    <w:name w:val="Medium Grid 2"/>
    <w:basedOn w:val="a3"/>
    <w:uiPriority w:val="68"/>
    <w:semiHidden/>
    <w:unhideWhenUsed/>
    <w:rsid w:val="002C256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">
    <w:name w:val="Medium Grid 2 Accent 1"/>
    <w:basedOn w:val="a3"/>
    <w:uiPriority w:val="68"/>
    <w:semiHidden/>
    <w:unhideWhenUsed/>
    <w:rsid w:val="002C256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17AE92" w:themeColor="accent1"/>
        <w:left w:val="single" w:sz="8" w:space="0" w:color="17AE92" w:themeColor="accent1"/>
        <w:bottom w:val="single" w:sz="8" w:space="0" w:color="17AE92" w:themeColor="accent1"/>
        <w:right w:val="single" w:sz="8" w:space="0" w:color="17AE92" w:themeColor="accent1"/>
        <w:insideH w:val="single" w:sz="8" w:space="0" w:color="17AE92" w:themeColor="accent1"/>
        <w:insideV w:val="single" w:sz="8" w:space="0" w:color="17AE92" w:themeColor="accent1"/>
      </w:tblBorders>
    </w:tblPr>
    <w:tcPr>
      <w:shd w:val="clear" w:color="auto" w:fill="BAF6EA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3FBF6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7F7EE" w:themeFill="accent1" w:themeFillTint="33"/>
      </w:tcPr>
    </w:tblStylePr>
    <w:tblStylePr w:type="band1Vert">
      <w:tblPr/>
      <w:tcPr>
        <w:shd w:val="clear" w:color="auto" w:fill="75ECD6" w:themeFill="accent1" w:themeFillTint="7F"/>
      </w:tcPr>
    </w:tblStylePr>
    <w:tblStylePr w:type="band1Horz">
      <w:tblPr/>
      <w:tcPr>
        <w:tcBorders>
          <w:insideH w:val="single" w:sz="6" w:space="0" w:color="17AE92" w:themeColor="accent1"/>
          <w:insideV w:val="single" w:sz="6" w:space="0" w:color="17AE92" w:themeColor="accent1"/>
        </w:tcBorders>
        <w:shd w:val="clear" w:color="auto" w:fill="75ECD6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">
    <w:name w:val="Medium Grid 2 Accent 2"/>
    <w:basedOn w:val="a3"/>
    <w:uiPriority w:val="68"/>
    <w:semiHidden/>
    <w:unhideWhenUsed/>
    <w:rsid w:val="002C256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A23F" w:themeColor="accent2"/>
        <w:left w:val="single" w:sz="8" w:space="0" w:color="F7A23F" w:themeColor="accent2"/>
        <w:bottom w:val="single" w:sz="8" w:space="0" w:color="F7A23F" w:themeColor="accent2"/>
        <w:right w:val="single" w:sz="8" w:space="0" w:color="F7A23F" w:themeColor="accent2"/>
        <w:insideH w:val="single" w:sz="8" w:space="0" w:color="F7A23F" w:themeColor="accent2"/>
        <w:insideV w:val="single" w:sz="8" w:space="0" w:color="F7A23F" w:themeColor="accent2"/>
      </w:tblBorders>
    </w:tblPr>
    <w:tcPr>
      <w:shd w:val="clear" w:color="auto" w:fill="FDE7CF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EF5EC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CD8" w:themeFill="accent2" w:themeFillTint="33"/>
      </w:tcPr>
    </w:tblStylePr>
    <w:tblStylePr w:type="band1Vert">
      <w:tblPr/>
      <w:tcPr>
        <w:shd w:val="clear" w:color="auto" w:fill="FBD09F" w:themeFill="accent2" w:themeFillTint="7F"/>
      </w:tcPr>
    </w:tblStylePr>
    <w:tblStylePr w:type="band1Horz">
      <w:tblPr/>
      <w:tcPr>
        <w:tcBorders>
          <w:insideH w:val="single" w:sz="6" w:space="0" w:color="F7A23F" w:themeColor="accent2"/>
          <w:insideV w:val="single" w:sz="6" w:space="0" w:color="F7A23F" w:themeColor="accent2"/>
        </w:tcBorders>
        <w:shd w:val="clear" w:color="auto" w:fill="FBD09F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">
    <w:name w:val="Medium Grid 2 Accent 3"/>
    <w:basedOn w:val="a3"/>
    <w:uiPriority w:val="68"/>
    <w:semiHidden/>
    <w:unhideWhenUsed/>
    <w:rsid w:val="002C256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F7E84" w:themeColor="accent3"/>
        <w:left w:val="single" w:sz="8" w:space="0" w:color="6F7E84" w:themeColor="accent3"/>
        <w:bottom w:val="single" w:sz="8" w:space="0" w:color="6F7E84" w:themeColor="accent3"/>
        <w:right w:val="single" w:sz="8" w:space="0" w:color="6F7E84" w:themeColor="accent3"/>
        <w:insideH w:val="single" w:sz="8" w:space="0" w:color="6F7E84" w:themeColor="accent3"/>
        <w:insideV w:val="single" w:sz="8" w:space="0" w:color="6F7E84" w:themeColor="accent3"/>
      </w:tblBorders>
    </w:tblPr>
    <w:tcPr>
      <w:shd w:val="clear" w:color="auto" w:fill="DBDFE1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0F2F3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1E5E6" w:themeFill="accent3" w:themeFillTint="33"/>
      </w:tcPr>
    </w:tblStylePr>
    <w:tblStylePr w:type="band1Vert">
      <w:tblPr/>
      <w:tcPr>
        <w:shd w:val="clear" w:color="auto" w:fill="B6BEC2" w:themeFill="accent3" w:themeFillTint="7F"/>
      </w:tcPr>
    </w:tblStylePr>
    <w:tblStylePr w:type="band1Horz">
      <w:tblPr/>
      <w:tcPr>
        <w:tcBorders>
          <w:insideH w:val="single" w:sz="6" w:space="0" w:color="6F7E84" w:themeColor="accent3"/>
          <w:insideV w:val="single" w:sz="6" w:space="0" w:color="6F7E84" w:themeColor="accent3"/>
        </w:tcBorders>
        <w:shd w:val="clear" w:color="auto" w:fill="B6BEC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">
    <w:name w:val="Medium Grid 2 Accent 4"/>
    <w:basedOn w:val="a3"/>
    <w:uiPriority w:val="68"/>
    <w:semiHidden/>
    <w:unhideWhenUsed/>
    <w:rsid w:val="002C256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178DBB" w:themeColor="accent4"/>
        <w:left w:val="single" w:sz="8" w:space="0" w:color="178DBB" w:themeColor="accent4"/>
        <w:bottom w:val="single" w:sz="8" w:space="0" w:color="178DBB" w:themeColor="accent4"/>
        <w:right w:val="single" w:sz="8" w:space="0" w:color="178DBB" w:themeColor="accent4"/>
        <w:insideH w:val="single" w:sz="8" w:space="0" w:color="178DBB" w:themeColor="accent4"/>
        <w:insideV w:val="single" w:sz="8" w:space="0" w:color="178DBB" w:themeColor="accent4"/>
      </w:tblBorders>
    </w:tblPr>
    <w:tcPr>
      <w:shd w:val="clear" w:color="auto" w:fill="BCE6F7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E4F5FB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9EBF8" w:themeFill="accent4" w:themeFillTint="33"/>
      </w:tcPr>
    </w:tblStylePr>
    <w:tblStylePr w:type="band1Vert">
      <w:tblPr/>
      <w:tcPr>
        <w:shd w:val="clear" w:color="auto" w:fill="79CDEE" w:themeFill="accent4" w:themeFillTint="7F"/>
      </w:tcPr>
    </w:tblStylePr>
    <w:tblStylePr w:type="band1Horz">
      <w:tblPr/>
      <w:tcPr>
        <w:tcBorders>
          <w:insideH w:val="single" w:sz="6" w:space="0" w:color="178DBB" w:themeColor="accent4"/>
          <w:insideV w:val="single" w:sz="6" w:space="0" w:color="178DBB" w:themeColor="accent4"/>
        </w:tcBorders>
        <w:shd w:val="clear" w:color="auto" w:fill="79CDEE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">
    <w:name w:val="Medium Grid 2 Accent 5"/>
    <w:basedOn w:val="a3"/>
    <w:uiPriority w:val="68"/>
    <w:semiHidden/>
    <w:unhideWhenUsed/>
    <w:rsid w:val="002C256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3584E" w:themeColor="accent5"/>
        <w:left w:val="single" w:sz="8" w:space="0" w:color="E3584E" w:themeColor="accent5"/>
        <w:bottom w:val="single" w:sz="8" w:space="0" w:color="E3584E" w:themeColor="accent5"/>
        <w:right w:val="single" w:sz="8" w:space="0" w:color="E3584E" w:themeColor="accent5"/>
        <w:insideH w:val="single" w:sz="8" w:space="0" w:color="E3584E" w:themeColor="accent5"/>
        <w:insideV w:val="single" w:sz="8" w:space="0" w:color="E3584E" w:themeColor="accent5"/>
      </w:tblBorders>
    </w:tblPr>
    <w:tcPr>
      <w:shd w:val="clear" w:color="auto" w:fill="F8D5D3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CEEED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9DDDB" w:themeFill="accent5" w:themeFillTint="33"/>
      </w:tcPr>
    </w:tblStylePr>
    <w:tblStylePr w:type="band1Vert">
      <w:tblPr/>
      <w:tcPr>
        <w:shd w:val="clear" w:color="auto" w:fill="F1ABA6" w:themeFill="accent5" w:themeFillTint="7F"/>
      </w:tcPr>
    </w:tblStylePr>
    <w:tblStylePr w:type="band1Horz">
      <w:tblPr/>
      <w:tcPr>
        <w:tcBorders>
          <w:insideH w:val="single" w:sz="6" w:space="0" w:color="E3584E" w:themeColor="accent5"/>
          <w:insideV w:val="single" w:sz="6" w:space="0" w:color="E3584E" w:themeColor="accent5"/>
        </w:tcBorders>
        <w:shd w:val="clear" w:color="auto" w:fill="F1ABA6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">
    <w:name w:val="Medium Grid 2 Accent 6"/>
    <w:basedOn w:val="a3"/>
    <w:uiPriority w:val="68"/>
    <w:semiHidden/>
    <w:unhideWhenUsed/>
    <w:rsid w:val="002C256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FB344" w:themeColor="accent6"/>
        <w:left w:val="single" w:sz="8" w:space="0" w:color="6FB344" w:themeColor="accent6"/>
        <w:bottom w:val="single" w:sz="8" w:space="0" w:color="6FB344" w:themeColor="accent6"/>
        <w:right w:val="single" w:sz="8" w:space="0" w:color="6FB344" w:themeColor="accent6"/>
        <w:insideH w:val="single" w:sz="8" w:space="0" w:color="6FB344" w:themeColor="accent6"/>
        <w:insideV w:val="single" w:sz="8" w:space="0" w:color="6FB344" w:themeColor="accent6"/>
      </w:tblBorders>
    </w:tblPr>
    <w:tcPr>
      <w:shd w:val="clear" w:color="auto" w:fill="DBEDCF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0F8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1F0D8" w:themeFill="accent6" w:themeFillTint="33"/>
      </w:tcPr>
    </w:tblStylePr>
    <w:tblStylePr w:type="band1Vert">
      <w:tblPr/>
      <w:tcPr>
        <w:shd w:val="clear" w:color="auto" w:fill="B6DBA0" w:themeFill="accent6" w:themeFillTint="7F"/>
      </w:tcPr>
    </w:tblStylePr>
    <w:tblStylePr w:type="band1Horz">
      <w:tblPr/>
      <w:tcPr>
        <w:tcBorders>
          <w:insideH w:val="single" w:sz="6" w:space="0" w:color="6FB344" w:themeColor="accent6"/>
          <w:insideV w:val="single" w:sz="6" w:space="0" w:color="6FB344" w:themeColor="accent6"/>
        </w:tcBorders>
        <w:shd w:val="clear" w:color="auto" w:fill="B6DBA0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a">
    <w:name w:val="Medium Grid 3"/>
    <w:basedOn w:val="a3"/>
    <w:uiPriority w:val="69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">
    <w:name w:val="Medium Grid 3 Accent 1"/>
    <w:basedOn w:val="a3"/>
    <w:uiPriority w:val="69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AF6EA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7AE92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7AE92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7AE92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7AE92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75ECD6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75ECD6" w:themeFill="accent1" w:themeFillTint="7F"/>
      </w:tcPr>
    </w:tblStylePr>
  </w:style>
  <w:style w:type="table" w:styleId="3-2">
    <w:name w:val="Medium Grid 3 Accent 2"/>
    <w:basedOn w:val="a3"/>
    <w:uiPriority w:val="69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7CF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A23F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A23F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A23F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A23F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D09F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D09F" w:themeFill="accent2" w:themeFillTint="7F"/>
      </w:tcPr>
    </w:tblStylePr>
  </w:style>
  <w:style w:type="table" w:styleId="3-3">
    <w:name w:val="Medium Grid 3 Accent 3"/>
    <w:basedOn w:val="a3"/>
    <w:uiPriority w:val="69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BDFE1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F7E84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F7E84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F7E84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F7E84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6BEC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6BEC2" w:themeFill="accent3" w:themeFillTint="7F"/>
      </w:tcPr>
    </w:tblStylePr>
  </w:style>
  <w:style w:type="table" w:styleId="3-4">
    <w:name w:val="Medium Grid 3 Accent 4"/>
    <w:basedOn w:val="a3"/>
    <w:uiPriority w:val="69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CE6F7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78DBB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78DBB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78DBB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78DBB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79CDEE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79CDEE" w:themeFill="accent4" w:themeFillTint="7F"/>
      </w:tcPr>
    </w:tblStylePr>
  </w:style>
  <w:style w:type="table" w:styleId="3-5">
    <w:name w:val="Medium Grid 3 Accent 5"/>
    <w:basedOn w:val="a3"/>
    <w:uiPriority w:val="69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8D5D3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3584E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3584E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3584E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3584E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1ABA6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1ABA6" w:themeFill="accent5" w:themeFillTint="7F"/>
      </w:tcPr>
    </w:tblStylePr>
  </w:style>
  <w:style w:type="table" w:styleId="3-6">
    <w:name w:val="Medium Grid 3 Accent 6"/>
    <w:basedOn w:val="a3"/>
    <w:uiPriority w:val="69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BEDCF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FB344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FB344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FB344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FB344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6DBA0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6DBA0" w:themeFill="accent6" w:themeFillTint="7F"/>
      </w:tcPr>
    </w:tblStylePr>
  </w:style>
  <w:style w:type="table" w:styleId="13">
    <w:name w:val="Medium List 1"/>
    <w:basedOn w:val="a3"/>
    <w:uiPriority w:val="65"/>
    <w:semiHidden/>
    <w:unhideWhenUsed/>
    <w:rsid w:val="002C256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2123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0">
    <w:name w:val="Medium List 1 Accent 1"/>
    <w:basedOn w:val="a3"/>
    <w:uiPriority w:val="65"/>
    <w:semiHidden/>
    <w:unhideWhenUsed/>
    <w:rsid w:val="002C256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17AE92" w:themeColor="accent1"/>
        <w:bottom w:val="single" w:sz="8" w:space="0" w:color="17AE92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7AE92" w:themeColor="accent1"/>
        </w:tcBorders>
      </w:tcPr>
    </w:tblStylePr>
    <w:tblStylePr w:type="lastRow">
      <w:rPr>
        <w:b/>
        <w:bCs/>
        <w:color w:val="1F2123" w:themeColor="text2"/>
      </w:rPr>
      <w:tblPr/>
      <w:tcPr>
        <w:tcBorders>
          <w:top w:val="single" w:sz="8" w:space="0" w:color="17AE92" w:themeColor="accent1"/>
          <w:bottom w:val="single" w:sz="8" w:space="0" w:color="17AE9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7AE92" w:themeColor="accent1"/>
          <w:bottom w:val="single" w:sz="8" w:space="0" w:color="17AE92" w:themeColor="accent1"/>
        </w:tcBorders>
      </w:tcPr>
    </w:tblStylePr>
    <w:tblStylePr w:type="band1Vert">
      <w:tblPr/>
      <w:tcPr>
        <w:shd w:val="clear" w:color="auto" w:fill="BAF6EA" w:themeFill="accent1" w:themeFillTint="3F"/>
      </w:tcPr>
    </w:tblStylePr>
    <w:tblStylePr w:type="band1Horz">
      <w:tblPr/>
      <w:tcPr>
        <w:shd w:val="clear" w:color="auto" w:fill="BAF6EA" w:themeFill="accent1" w:themeFillTint="3F"/>
      </w:tcPr>
    </w:tblStylePr>
  </w:style>
  <w:style w:type="table" w:styleId="1-20">
    <w:name w:val="Medium List 1 Accent 2"/>
    <w:basedOn w:val="a3"/>
    <w:uiPriority w:val="65"/>
    <w:semiHidden/>
    <w:unhideWhenUsed/>
    <w:rsid w:val="002C256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A23F" w:themeColor="accent2"/>
        <w:bottom w:val="single" w:sz="8" w:space="0" w:color="F7A23F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A23F" w:themeColor="accent2"/>
        </w:tcBorders>
      </w:tcPr>
    </w:tblStylePr>
    <w:tblStylePr w:type="lastRow">
      <w:rPr>
        <w:b/>
        <w:bCs/>
        <w:color w:val="1F2123" w:themeColor="text2"/>
      </w:rPr>
      <w:tblPr/>
      <w:tcPr>
        <w:tcBorders>
          <w:top w:val="single" w:sz="8" w:space="0" w:color="F7A23F" w:themeColor="accent2"/>
          <w:bottom w:val="single" w:sz="8" w:space="0" w:color="F7A23F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A23F" w:themeColor="accent2"/>
          <w:bottom w:val="single" w:sz="8" w:space="0" w:color="F7A23F" w:themeColor="accent2"/>
        </w:tcBorders>
      </w:tcPr>
    </w:tblStylePr>
    <w:tblStylePr w:type="band1Vert">
      <w:tblPr/>
      <w:tcPr>
        <w:shd w:val="clear" w:color="auto" w:fill="FDE7CF" w:themeFill="accent2" w:themeFillTint="3F"/>
      </w:tcPr>
    </w:tblStylePr>
    <w:tblStylePr w:type="band1Horz">
      <w:tblPr/>
      <w:tcPr>
        <w:shd w:val="clear" w:color="auto" w:fill="FDE7CF" w:themeFill="accent2" w:themeFillTint="3F"/>
      </w:tcPr>
    </w:tblStylePr>
  </w:style>
  <w:style w:type="table" w:styleId="1-30">
    <w:name w:val="Medium List 1 Accent 3"/>
    <w:basedOn w:val="a3"/>
    <w:uiPriority w:val="65"/>
    <w:semiHidden/>
    <w:unhideWhenUsed/>
    <w:rsid w:val="002C256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6F7E84" w:themeColor="accent3"/>
        <w:bottom w:val="single" w:sz="8" w:space="0" w:color="6F7E84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F7E84" w:themeColor="accent3"/>
        </w:tcBorders>
      </w:tcPr>
    </w:tblStylePr>
    <w:tblStylePr w:type="lastRow">
      <w:rPr>
        <w:b/>
        <w:bCs/>
        <w:color w:val="1F2123" w:themeColor="text2"/>
      </w:rPr>
      <w:tblPr/>
      <w:tcPr>
        <w:tcBorders>
          <w:top w:val="single" w:sz="8" w:space="0" w:color="6F7E84" w:themeColor="accent3"/>
          <w:bottom w:val="single" w:sz="8" w:space="0" w:color="6F7E84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F7E84" w:themeColor="accent3"/>
          <w:bottom w:val="single" w:sz="8" w:space="0" w:color="6F7E84" w:themeColor="accent3"/>
        </w:tcBorders>
      </w:tcPr>
    </w:tblStylePr>
    <w:tblStylePr w:type="band1Vert">
      <w:tblPr/>
      <w:tcPr>
        <w:shd w:val="clear" w:color="auto" w:fill="DBDFE1" w:themeFill="accent3" w:themeFillTint="3F"/>
      </w:tcPr>
    </w:tblStylePr>
    <w:tblStylePr w:type="band1Horz">
      <w:tblPr/>
      <w:tcPr>
        <w:shd w:val="clear" w:color="auto" w:fill="DBDFE1" w:themeFill="accent3" w:themeFillTint="3F"/>
      </w:tcPr>
    </w:tblStylePr>
  </w:style>
  <w:style w:type="table" w:styleId="1-40">
    <w:name w:val="Medium List 1 Accent 4"/>
    <w:basedOn w:val="a3"/>
    <w:uiPriority w:val="65"/>
    <w:semiHidden/>
    <w:unhideWhenUsed/>
    <w:rsid w:val="002C256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178DBB" w:themeColor="accent4"/>
        <w:bottom w:val="single" w:sz="8" w:space="0" w:color="178DBB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78DBB" w:themeColor="accent4"/>
        </w:tcBorders>
      </w:tcPr>
    </w:tblStylePr>
    <w:tblStylePr w:type="lastRow">
      <w:rPr>
        <w:b/>
        <w:bCs/>
        <w:color w:val="1F2123" w:themeColor="text2"/>
      </w:rPr>
      <w:tblPr/>
      <w:tcPr>
        <w:tcBorders>
          <w:top w:val="single" w:sz="8" w:space="0" w:color="178DBB" w:themeColor="accent4"/>
          <w:bottom w:val="single" w:sz="8" w:space="0" w:color="178DBB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78DBB" w:themeColor="accent4"/>
          <w:bottom w:val="single" w:sz="8" w:space="0" w:color="178DBB" w:themeColor="accent4"/>
        </w:tcBorders>
      </w:tcPr>
    </w:tblStylePr>
    <w:tblStylePr w:type="band1Vert">
      <w:tblPr/>
      <w:tcPr>
        <w:shd w:val="clear" w:color="auto" w:fill="BCE6F7" w:themeFill="accent4" w:themeFillTint="3F"/>
      </w:tcPr>
    </w:tblStylePr>
    <w:tblStylePr w:type="band1Horz">
      <w:tblPr/>
      <w:tcPr>
        <w:shd w:val="clear" w:color="auto" w:fill="BCE6F7" w:themeFill="accent4" w:themeFillTint="3F"/>
      </w:tcPr>
    </w:tblStylePr>
  </w:style>
  <w:style w:type="table" w:styleId="1-50">
    <w:name w:val="Medium List 1 Accent 5"/>
    <w:basedOn w:val="a3"/>
    <w:uiPriority w:val="65"/>
    <w:semiHidden/>
    <w:unhideWhenUsed/>
    <w:rsid w:val="002C256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E3584E" w:themeColor="accent5"/>
        <w:bottom w:val="single" w:sz="8" w:space="0" w:color="E3584E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3584E" w:themeColor="accent5"/>
        </w:tcBorders>
      </w:tcPr>
    </w:tblStylePr>
    <w:tblStylePr w:type="lastRow">
      <w:rPr>
        <w:b/>
        <w:bCs/>
        <w:color w:val="1F2123" w:themeColor="text2"/>
      </w:rPr>
      <w:tblPr/>
      <w:tcPr>
        <w:tcBorders>
          <w:top w:val="single" w:sz="8" w:space="0" w:color="E3584E" w:themeColor="accent5"/>
          <w:bottom w:val="single" w:sz="8" w:space="0" w:color="E3584E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3584E" w:themeColor="accent5"/>
          <w:bottom w:val="single" w:sz="8" w:space="0" w:color="E3584E" w:themeColor="accent5"/>
        </w:tcBorders>
      </w:tcPr>
    </w:tblStylePr>
    <w:tblStylePr w:type="band1Vert">
      <w:tblPr/>
      <w:tcPr>
        <w:shd w:val="clear" w:color="auto" w:fill="F8D5D3" w:themeFill="accent5" w:themeFillTint="3F"/>
      </w:tcPr>
    </w:tblStylePr>
    <w:tblStylePr w:type="band1Horz">
      <w:tblPr/>
      <w:tcPr>
        <w:shd w:val="clear" w:color="auto" w:fill="F8D5D3" w:themeFill="accent5" w:themeFillTint="3F"/>
      </w:tcPr>
    </w:tblStylePr>
  </w:style>
  <w:style w:type="table" w:styleId="1-60">
    <w:name w:val="Medium List 1 Accent 6"/>
    <w:basedOn w:val="a3"/>
    <w:uiPriority w:val="65"/>
    <w:semiHidden/>
    <w:unhideWhenUsed/>
    <w:rsid w:val="002C256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6FB344" w:themeColor="accent6"/>
        <w:bottom w:val="single" w:sz="8" w:space="0" w:color="6FB344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FB344" w:themeColor="accent6"/>
        </w:tcBorders>
      </w:tcPr>
    </w:tblStylePr>
    <w:tblStylePr w:type="lastRow">
      <w:rPr>
        <w:b/>
        <w:bCs/>
        <w:color w:val="1F2123" w:themeColor="text2"/>
      </w:rPr>
      <w:tblPr/>
      <w:tcPr>
        <w:tcBorders>
          <w:top w:val="single" w:sz="8" w:space="0" w:color="6FB344" w:themeColor="accent6"/>
          <w:bottom w:val="single" w:sz="8" w:space="0" w:color="6FB344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FB344" w:themeColor="accent6"/>
          <w:bottom w:val="single" w:sz="8" w:space="0" w:color="6FB344" w:themeColor="accent6"/>
        </w:tcBorders>
      </w:tcPr>
    </w:tblStylePr>
    <w:tblStylePr w:type="band1Vert">
      <w:tblPr/>
      <w:tcPr>
        <w:shd w:val="clear" w:color="auto" w:fill="DBEDCF" w:themeFill="accent6" w:themeFillTint="3F"/>
      </w:tcPr>
    </w:tblStylePr>
    <w:tblStylePr w:type="band1Horz">
      <w:tblPr/>
      <w:tcPr>
        <w:shd w:val="clear" w:color="auto" w:fill="DBEDCF" w:themeFill="accent6" w:themeFillTint="3F"/>
      </w:tcPr>
    </w:tblStylePr>
  </w:style>
  <w:style w:type="table" w:styleId="2e">
    <w:name w:val="Medium List 2"/>
    <w:basedOn w:val="a3"/>
    <w:uiPriority w:val="66"/>
    <w:semiHidden/>
    <w:unhideWhenUsed/>
    <w:rsid w:val="002C256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0">
    <w:name w:val="Medium List 2 Accent 1"/>
    <w:basedOn w:val="a3"/>
    <w:uiPriority w:val="66"/>
    <w:semiHidden/>
    <w:unhideWhenUsed/>
    <w:rsid w:val="002C256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17AE92" w:themeColor="accent1"/>
        <w:left w:val="single" w:sz="8" w:space="0" w:color="17AE92" w:themeColor="accent1"/>
        <w:bottom w:val="single" w:sz="8" w:space="0" w:color="17AE92" w:themeColor="accent1"/>
        <w:right w:val="single" w:sz="8" w:space="0" w:color="17AE92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7AE92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7AE92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7AE92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AF6EA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AF6EA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0">
    <w:name w:val="Medium List 2 Accent 2"/>
    <w:basedOn w:val="a3"/>
    <w:uiPriority w:val="66"/>
    <w:semiHidden/>
    <w:unhideWhenUsed/>
    <w:rsid w:val="002C256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A23F" w:themeColor="accent2"/>
        <w:left w:val="single" w:sz="8" w:space="0" w:color="F7A23F" w:themeColor="accent2"/>
        <w:bottom w:val="single" w:sz="8" w:space="0" w:color="F7A23F" w:themeColor="accent2"/>
        <w:right w:val="single" w:sz="8" w:space="0" w:color="F7A23F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A23F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A23F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A23F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7CF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7CF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0">
    <w:name w:val="Medium List 2 Accent 3"/>
    <w:basedOn w:val="a3"/>
    <w:uiPriority w:val="66"/>
    <w:semiHidden/>
    <w:unhideWhenUsed/>
    <w:rsid w:val="002C256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F7E84" w:themeColor="accent3"/>
        <w:left w:val="single" w:sz="8" w:space="0" w:color="6F7E84" w:themeColor="accent3"/>
        <w:bottom w:val="single" w:sz="8" w:space="0" w:color="6F7E84" w:themeColor="accent3"/>
        <w:right w:val="single" w:sz="8" w:space="0" w:color="6F7E84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F7E84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F7E84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F7E84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DFE1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BDFE1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0">
    <w:name w:val="Medium List 2 Accent 4"/>
    <w:basedOn w:val="a3"/>
    <w:uiPriority w:val="66"/>
    <w:semiHidden/>
    <w:unhideWhenUsed/>
    <w:rsid w:val="002C256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178DBB" w:themeColor="accent4"/>
        <w:left w:val="single" w:sz="8" w:space="0" w:color="178DBB" w:themeColor="accent4"/>
        <w:bottom w:val="single" w:sz="8" w:space="0" w:color="178DBB" w:themeColor="accent4"/>
        <w:right w:val="single" w:sz="8" w:space="0" w:color="178DBB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78DBB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78DBB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78DBB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CE6F7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CE6F7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0">
    <w:name w:val="Medium List 2 Accent 5"/>
    <w:basedOn w:val="a3"/>
    <w:uiPriority w:val="66"/>
    <w:semiHidden/>
    <w:unhideWhenUsed/>
    <w:rsid w:val="002C256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3584E" w:themeColor="accent5"/>
        <w:left w:val="single" w:sz="8" w:space="0" w:color="E3584E" w:themeColor="accent5"/>
        <w:bottom w:val="single" w:sz="8" w:space="0" w:color="E3584E" w:themeColor="accent5"/>
        <w:right w:val="single" w:sz="8" w:space="0" w:color="E3584E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3584E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3584E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3584E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8D5D3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8D5D3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0">
    <w:name w:val="Medium List 2 Accent 6"/>
    <w:basedOn w:val="a3"/>
    <w:uiPriority w:val="66"/>
    <w:semiHidden/>
    <w:unhideWhenUsed/>
    <w:rsid w:val="002C256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FB344" w:themeColor="accent6"/>
        <w:left w:val="single" w:sz="8" w:space="0" w:color="6FB344" w:themeColor="accent6"/>
        <w:bottom w:val="single" w:sz="8" w:space="0" w:color="6FB344" w:themeColor="accent6"/>
        <w:right w:val="single" w:sz="8" w:space="0" w:color="6FB344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FB344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FB344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FB344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DCF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BEDCF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4">
    <w:name w:val="Medium Shading 1"/>
    <w:basedOn w:val="a3"/>
    <w:uiPriority w:val="63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1">
    <w:name w:val="Medium Shading 1 Accent 1"/>
    <w:basedOn w:val="a3"/>
    <w:uiPriority w:val="63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2FE3C1" w:themeColor="accent1" w:themeTint="BF"/>
        <w:left w:val="single" w:sz="8" w:space="0" w:color="2FE3C1" w:themeColor="accent1" w:themeTint="BF"/>
        <w:bottom w:val="single" w:sz="8" w:space="0" w:color="2FE3C1" w:themeColor="accent1" w:themeTint="BF"/>
        <w:right w:val="single" w:sz="8" w:space="0" w:color="2FE3C1" w:themeColor="accent1" w:themeTint="BF"/>
        <w:insideH w:val="single" w:sz="8" w:space="0" w:color="2FE3C1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2FE3C1" w:themeColor="accent1" w:themeTint="BF"/>
          <w:left w:val="single" w:sz="8" w:space="0" w:color="2FE3C1" w:themeColor="accent1" w:themeTint="BF"/>
          <w:bottom w:val="single" w:sz="8" w:space="0" w:color="2FE3C1" w:themeColor="accent1" w:themeTint="BF"/>
          <w:right w:val="single" w:sz="8" w:space="0" w:color="2FE3C1" w:themeColor="accent1" w:themeTint="BF"/>
          <w:insideH w:val="nil"/>
          <w:insideV w:val="nil"/>
        </w:tcBorders>
        <w:shd w:val="clear" w:color="auto" w:fill="17AE92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FE3C1" w:themeColor="accent1" w:themeTint="BF"/>
          <w:left w:val="single" w:sz="8" w:space="0" w:color="2FE3C1" w:themeColor="accent1" w:themeTint="BF"/>
          <w:bottom w:val="single" w:sz="8" w:space="0" w:color="2FE3C1" w:themeColor="accent1" w:themeTint="BF"/>
          <w:right w:val="single" w:sz="8" w:space="0" w:color="2FE3C1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AF6EA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AF6EA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1">
    <w:name w:val="Medium Shading 1 Accent 2"/>
    <w:basedOn w:val="a3"/>
    <w:uiPriority w:val="63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F9B96F" w:themeColor="accent2" w:themeTint="BF"/>
        <w:left w:val="single" w:sz="8" w:space="0" w:color="F9B96F" w:themeColor="accent2" w:themeTint="BF"/>
        <w:bottom w:val="single" w:sz="8" w:space="0" w:color="F9B96F" w:themeColor="accent2" w:themeTint="BF"/>
        <w:right w:val="single" w:sz="8" w:space="0" w:color="F9B96F" w:themeColor="accent2" w:themeTint="BF"/>
        <w:insideH w:val="single" w:sz="8" w:space="0" w:color="F9B96F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96F" w:themeColor="accent2" w:themeTint="BF"/>
          <w:left w:val="single" w:sz="8" w:space="0" w:color="F9B96F" w:themeColor="accent2" w:themeTint="BF"/>
          <w:bottom w:val="single" w:sz="8" w:space="0" w:color="F9B96F" w:themeColor="accent2" w:themeTint="BF"/>
          <w:right w:val="single" w:sz="8" w:space="0" w:color="F9B96F" w:themeColor="accent2" w:themeTint="BF"/>
          <w:insideH w:val="nil"/>
          <w:insideV w:val="nil"/>
        </w:tcBorders>
        <w:shd w:val="clear" w:color="auto" w:fill="F7A23F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96F" w:themeColor="accent2" w:themeTint="BF"/>
          <w:left w:val="single" w:sz="8" w:space="0" w:color="F9B96F" w:themeColor="accent2" w:themeTint="BF"/>
          <w:bottom w:val="single" w:sz="8" w:space="0" w:color="F9B96F" w:themeColor="accent2" w:themeTint="BF"/>
          <w:right w:val="single" w:sz="8" w:space="0" w:color="F9B96F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7CF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7CF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1">
    <w:name w:val="Medium Shading 1 Accent 3"/>
    <w:basedOn w:val="a3"/>
    <w:uiPriority w:val="63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929EA3" w:themeColor="accent3" w:themeTint="BF"/>
        <w:left w:val="single" w:sz="8" w:space="0" w:color="929EA3" w:themeColor="accent3" w:themeTint="BF"/>
        <w:bottom w:val="single" w:sz="8" w:space="0" w:color="929EA3" w:themeColor="accent3" w:themeTint="BF"/>
        <w:right w:val="single" w:sz="8" w:space="0" w:color="929EA3" w:themeColor="accent3" w:themeTint="BF"/>
        <w:insideH w:val="single" w:sz="8" w:space="0" w:color="929EA3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29EA3" w:themeColor="accent3" w:themeTint="BF"/>
          <w:left w:val="single" w:sz="8" w:space="0" w:color="929EA3" w:themeColor="accent3" w:themeTint="BF"/>
          <w:bottom w:val="single" w:sz="8" w:space="0" w:color="929EA3" w:themeColor="accent3" w:themeTint="BF"/>
          <w:right w:val="single" w:sz="8" w:space="0" w:color="929EA3" w:themeColor="accent3" w:themeTint="BF"/>
          <w:insideH w:val="nil"/>
          <w:insideV w:val="nil"/>
        </w:tcBorders>
        <w:shd w:val="clear" w:color="auto" w:fill="6F7E84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29EA3" w:themeColor="accent3" w:themeTint="BF"/>
          <w:left w:val="single" w:sz="8" w:space="0" w:color="929EA3" w:themeColor="accent3" w:themeTint="BF"/>
          <w:bottom w:val="single" w:sz="8" w:space="0" w:color="929EA3" w:themeColor="accent3" w:themeTint="BF"/>
          <w:right w:val="single" w:sz="8" w:space="0" w:color="929EA3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DFE1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BDFE1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1">
    <w:name w:val="Medium Shading 1 Accent 4"/>
    <w:basedOn w:val="a3"/>
    <w:uiPriority w:val="63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36B4E6" w:themeColor="accent4" w:themeTint="BF"/>
        <w:left w:val="single" w:sz="8" w:space="0" w:color="36B4E6" w:themeColor="accent4" w:themeTint="BF"/>
        <w:bottom w:val="single" w:sz="8" w:space="0" w:color="36B4E6" w:themeColor="accent4" w:themeTint="BF"/>
        <w:right w:val="single" w:sz="8" w:space="0" w:color="36B4E6" w:themeColor="accent4" w:themeTint="BF"/>
        <w:insideH w:val="single" w:sz="8" w:space="0" w:color="36B4E6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36B4E6" w:themeColor="accent4" w:themeTint="BF"/>
          <w:left w:val="single" w:sz="8" w:space="0" w:color="36B4E6" w:themeColor="accent4" w:themeTint="BF"/>
          <w:bottom w:val="single" w:sz="8" w:space="0" w:color="36B4E6" w:themeColor="accent4" w:themeTint="BF"/>
          <w:right w:val="single" w:sz="8" w:space="0" w:color="36B4E6" w:themeColor="accent4" w:themeTint="BF"/>
          <w:insideH w:val="nil"/>
          <w:insideV w:val="nil"/>
        </w:tcBorders>
        <w:shd w:val="clear" w:color="auto" w:fill="178DBB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6B4E6" w:themeColor="accent4" w:themeTint="BF"/>
          <w:left w:val="single" w:sz="8" w:space="0" w:color="36B4E6" w:themeColor="accent4" w:themeTint="BF"/>
          <w:bottom w:val="single" w:sz="8" w:space="0" w:color="36B4E6" w:themeColor="accent4" w:themeTint="BF"/>
          <w:right w:val="single" w:sz="8" w:space="0" w:color="36B4E6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CE6F7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CE6F7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1">
    <w:name w:val="Medium Shading 1 Accent 5"/>
    <w:basedOn w:val="a3"/>
    <w:uiPriority w:val="63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EA817A" w:themeColor="accent5" w:themeTint="BF"/>
        <w:left w:val="single" w:sz="8" w:space="0" w:color="EA817A" w:themeColor="accent5" w:themeTint="BF"/>
        <w:bottom w:val="single" w:sz="8" w:space="0" w:color="EA817A" w:themeColor="accent5" w:themeTint="BF"/>
        <w:right w:val="single" w:sz="8" w:space="0" w:color="EA817A" w:themeColor="accent5" w:themeTint="BF"/>
        <w:insideH w:val="single" w:sz="8" w:space="0" w:color="EA817A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A817A" w:themeColor="accent5" w:themeTint="BF"/>
          <w:left w:val="single" w:sz="8" w:space="0" w:color="EA817A" w:themeColor="accent5" w:themeTint="BF"/>
          <w:bottom w:val="single" w:sz="8" w:space="0" w:color="EA817A" w:themeColor="accent5" w:themeTint="BF"/>
          <w:right w:val="single" w:sz="8" w:space="0" w:color="EA817A" w:themeColor="accent5" w:themeTint="BF"/>
          <w:insideH w:val="nil"/>
          <w:insideV w:val="nil"/>
        </w:tcBorders>
        <w:shd w:val="clear" w:color="auto" w:fill="E3584E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A817A" w:themeColor="accent5" w:themeTint="BF"/>
          <w:left w:val="single" w:sz="8" w:space="0" w:color="EA817A" w:themeColor="accent5" w:themeTint="BF"/>
          <w:bottom w:val="single" w:sz="8" w:space="0" w:color="EA817A" w:themeColor="accent5" w:themeTint="BF"/>
          <w:right w:val="single" w:sz="8" w:space="0" w:color="EA817A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5D3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8D5D3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1">
    <w:name w:val="Medium Shading 1 Accent 6"/>
    <w:basedOn w:val="a3"/>
    <w:uiPriority w:val="63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8" w:space="0" w:color="92C870" w:themeColor="accent6" w:themeTint="BF"/>
        <w:left w:val="single" w:sz="8" w:space="0" w:color="92C870" w:themeColor="accent6" w:themeTint="BF"/>
        <w:bottom w:val="single" w:sz="8" w:space="0" w:color="92C870" w:themeColor="accent6" w:themeTint="BF"/>
        <w:right w:val="single" w:sz="8" w:space="0" w:color="92C870" w:themeColor="accent6" w:themeTint="BF"/>
        <w:insideH w:val="single" w:sz="8" w:space="0" w:color="92C870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2C870" w:themeColor="accent6" w:themeTint="BF"/>
          <w:left w:val="single" w:sz="8" w:space="0" w:color="92C870" w:themeColor="accent6" w:themeTint="BF"/>
          <w:bottom w:val="single" w:sz="8" w:space="0" w:color="92C870" w:themeColor="accent6" w:themeTint="BF"/>
          <w:right w:val="single" w:sz="8" w:space="0" w:color="92C870" w:themeColor="accent6" w:themeTint="BF"/>
          <w:insideH w:val="nil"/>
          <w:insideV w:val="nil"/>
        </w:tcBorders>
        <w:shd w:val="clear" w:color="auto" w:fill="6FB344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2C870" w:themeColor="accent6" w:themeTint="BF"/>
          <w:left w:val="single" w:sz="8" w:space="0" w:color="92C870" w:themeColor="accent6" w:themeTint="BF"/>
          <w:bottom w:val="single" w:sz="8" w:space="0" w:color="92C870" w:themeColor="accent6" w:themeTint="BF"/>
          <w:right w:val="single" w:sz="8" w:space="0" w:color="92C870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DCF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BEDCF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f">
    <w:name w:val="Medium Shading 2"/>
    <w:basedOn w:val="a3"/>
    <w:uiPriority w:val="64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11">
    <w:name w:val="Medium Shading 2 Accent 1"/>
    <w:basedOn w:val="a3"/>
    <w:uiPriority w:val="64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7AE92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7AE92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7AE92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21">
    <w:name w:val="Medium Shading 2 Accent 2"/>
    <w:basedOn w:val="a3"/>
    <w:uiPriority w:val="64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A23F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7A23F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A23F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31">
    <w:name w:val="Medium Shading 2 Accent 3"/>
    <w:basedOn w:val="a3"/>
    <w:uiPriority w:val="64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F7E84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F7E84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F7E84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41">
    <w:name w:val="Medium Shading 2 Accent 4"/>
    <w:basedOn w:val="a3"/>
    <w:uiPriority w:val="64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78DBB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78DBB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78DBB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51">
    <w:name w:val="Medium Shading 2 Accent 5"/>
    <w:basedOn w:val="a3"/>
    <w:uiPriority w:val="64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3584E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584E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3584E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61">
    <w:name w:val="Medium Shading 2 Accent 6"/>
    <w:basedOn w:val="a3"/>
    <w:uiPriority w:val="64"/>
    <w:semiHidden/>
    <w:unhideWhenUsed/>
    <w:rsid w:val="002C2563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FB344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FB344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FB344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affff3">
    <w:name w:val="Message Header"/>
    <w:basedOn w:val="a1"/>
    <w:link w:val="affff4"/>
    <w:uiPriority w:val="99"/>
    <w:semiHidden/>
    <w:unhideWhenUsed/>
    <w:rsid w:val="00CD5E2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080" w:hanging="1080"/>
    </w:pPr>
    <w:rPr>
      <w:rFonts w:asciiTheme="majorHAnsi" w:eastAsiaTheme="majorEastAsia" w:hAnsiTheme="majorHAnsi" w:cstheme="majorBidi"/>
      <w:color w:val="262626" w:themeColor="text1" w:themeTint="D9"/>
      <w:sz w:val="24"/>
      <w:szCs w:val="24"/>
    </w:rPr>
  </w:style>
  <w:style w:type="character" w:customStyle="1" w:styleId="affff4">
    <w:name w:val="Шапка Знак"/>
    <w:basedOn w:val="a2"/>
    <w:link w:val="affff3"/>
    <w:uiPriority w:val="99"/>
    <w:semiHidden/>
    <w:rsid w:val="00CD5E29"/>
    <w:rPr>
      <w:rFonts w:asciiTheme="majorHAnsi" w:eastAsiaTheme="majorEastAsia" w:hAnsiTheme="majorHAnsi" w:cstheme="majorBidi"/>
      <w:color w:val="262626" w:themeColor="text1" w:themeTint="D9"/>
      <w:sz w:val="24"/>
      <w:szCs w:val="24"/>
      <w:shd w:val="pct20" w:color="auto" w:fill="auto"/>
    </w:rPr>
  </w:style>
  <w:style w:type="paragraph" w:styleId="affff5">
    <w:name w:val="Normal (Web)"/>
    <w:basedOn w:val="a1"/>
    <w:uiPriority w:val="99"/>
    <w:semiHidden/>
    <w:unhideWhenUsed/>
    <w:rsid w:val="002C2563"/>
    <w:rPr>
      <w:rFonts w:ascii="Times New Roman" w:hAnsi="Times New Roman" w:cs="Times New Roman"/>
      <w:sz w:val="24"/>
      <w:szCs w:val="24"/>
    </w:rPr>
  </w:style>
  <w:style w:type="paragraph" w:styleId="affff6">
    <w:name w:val="Normal Indent"/>
    <w:basedOn w:val="a1"/>
    <w:uiPriority w:val="99"/>
    <w:semiHidden/>
    <w:unhideWhenUsed/>
    <w:rsid w:val="002C2563"/>
    <w:pPr>
      <w:ind w:left="720"/>
    </w:pPr>
  </w:style>
  <w:style w:type="paragraph" w:styleId="affff7">
    <w:name w:val="Note Heading"/>
    <w:basedOn w:val="a1"/>
    <w:next w:val="a1"/>
    <w:link w:val="affff8"/>
    <w:uiPriority w:val="99"/>
    <w:semiHidden/>
    <w:unhideWhenUsed/>
    <w:rsid w:val="002C2563"/>
    <w:pPr>
      <w:spacing w:after="0" w:line="240" w:lineRule="auto"/>
    </w:pPr>
  </w:style>
  <w:style w:type="character" w:customStyle="1" w:styleId="affff8">
    <w:name w:val="Заголовок записки Знак"/>
    <w:basedOn w:val="a2"/>
    <w:link w:val="affff7"/>
    <w:uiPriority w:val="99"/>
    <w:semiHidden/>
    <w:rsid w:val="002C2563"/>
  </w:style>
  <w:style w:type="character" w:styleId="affff9">
    <w:name w:val="page number"/>
    <w:basedOn w:val="a2"/>
    <w:uiPriority w:val="99"/>
    <w:semiHidden/>
    <w:unhideWhenUsed/>
    <w:rsid w:val="002C2563"/>
  </w:style>
  <w:style w:type="table" w:styleId="15">
    <w:name w:val="Plain Table 1"/>
    <w:basedOn w:val="a3"/>
    <w:uiPriority w:val="40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2f0">
    <w:name w:val="Plain Table 2"/>
    <w:basedOn w:val="a3"/>
    <w:uiPriority w:val="41"/>
    <w:rsid w:val="002C2563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3b">
    <w:name w:val="Plain Table 3"/>
    <w:basedOn w:val="a3"/>
    <w:uiPriority w:val="42"/>
    <w:rsid w:val="002C256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46">
    <w:name w:val="Plain Table 4"/>
    <w:basedOn w:val="a3"/>
    <w:uiPriority w:val="43"/>
    <w:rsid w:val="003D0FBD"/>
    <w:tblPr>
      <w:tblStyleRowBandSize w:val="1"/>
      <w:tblStyleColBandSize w:val="1"/>
      <w:tblCellMar>
        <w:top w:w="1008" w:type="dxa"/>
        <w:left w:w="360" w:type="dxa"/>
        <w:right w:w="0" w:type="dxa"/>
      </w:tblCellMar>
    </w:tblPr>
    <w:tblStylePr w:type="firstRow">
      <w:rPr>
        <w:b w:val="0"/>
        <w:bCs/>
        <w:i w:val="0"/>
      </w:rPr>
    </w:tblStylePr>
    <w:tblStylePr w:type="lastRow">
      <w:rPr>
        <w:b w:val="0"/>
        <w:bCs/>
        <w:i w:val="0"/>
      </w:rPr>
    </w:tblStylePr>
    <w:tblStylePr w:type="firstCol">
      <w:rPr>
        <w:b w:val="0"/>
        <w:bCs/>
        <w:i w:val="0"/>
      </w:rPr>
    </w:tblStylePr>
    <w:tblStylePr w:type="lastCol">
      <w:rPr>
        <w:b w:val="0"/>
        <w:bCs/>
        <w:i w:val="0"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56">
    <w:name w:val="Plain Table 5"/>
    <w:basedOn w:val="a3"/>
    <w:uiPriority w:val="44"/>
    <w:rsid w:val="002C2563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affffa">
    <w:name w:val="Plain Text"/>
    <w:basedOn w:val="a1"/>
    <w:link w:val="affffb"/>
    <w:uiPriority w:val="99"/>
    <w:semiHidden/>
    <w:unhideWhenUsed/>
    <w:rsid w:val="002C2563"/>
    <w:pPr>
      <w:spacing w:after="0" w:line="240" w:lineRule="auto"/>
    </w:pPr>
    <w:rPr>
      <w:rFonts w:ascii="Consolas" w:hAnsi="Consolas"/>
      <w:szCs w:val="21"/>
    </w:rPr>
  </w:style>
  <w:style w:type="character" w:customStyle="1" w:styleId="affffb">
    <w:name w:val="Текст Знак"/>
    <w:basedOn w:val="a2"/>
    <w:link w:val="affffa"/>
    <w:uiPriority w:val="99"/>
    <w:semiHidden/>
    <w:rsid w:val="002C2563"/>
    <w:rPr>
      <w:rFonts w:ascii="Consolas" w:hAnsi="Consolas"/>
      <w:szCs w:val="21"/>
    </w:rPr>
  </w:style>
  <w:style w:type="paragraph" w:styleId="2f1">
    <w:name w:val="Quote"/>
    <w:basedOn w:val="a1"/>
    <w:next w:val="a1"/>
    <w:link w:val="2f2"/>
    <w:uiPriority w:val="29"/>
    <w:semiHidden/>
    <w:unhideWhenUsed/>
    <w:qFormat/>
    <w:rsid w:val="002C2563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2"/>
    <w:link w:val="2f1"/>
    <w:uiPriority w:val="29"/>
    <w:semiHidden/>
    <w:rsid w:val="002C2563"/>
    <w:rPr>
      <w:i/>
      <w:iCs/>
      <w:color w:val="404040" w:themeColor="text1" w:themeTint="BF"/>
    </w:rPr>
  </w:style>
  <w:style w:type="character" w:styleId="affffc">
    <w:name w:val="Strong"/>
    <w:basedOn w:val="a2"/>
    <w:uiPriority w:val="22"/>
    <w:semiHidden/>
    <w:unhideWhenUsed/>
    <w:qFormat/>
    <w:rsid w:val="002C2563"/>
    <w:rPr>
      <w:b/>
      <w:bCs/>
    </w:rPr>
  </w:style>
  <w:style w:type="paragraph" w:styleId="affffd">
    <w:name w:val="Subtitle"/>
    <w:basedOn w:val="a1"/>
    <w:next w:val="a1"/>
    <w:link w:val="affffe"/>
    <w:uiPriority w:val="11"/>
    <w:semiHidden/>
    <w:unhideWhenUsed/>
    <w:qFormat/>
    <w:rsid w:val="002C2563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affffe">
    <w:name w:val="Подзаголовок Знак"/>
    <w:basedOn w:val="a2"/>
    <w:link w:val="affffd"/>
    <w:uiPriority w:val="11"/>
    <w:semiHidden/>
    <w:rsid w:val="002C2563"/>
    <w:rPr>
      <w:rFonts w:eastAsiaTheme="minorEastAsia"/>
      <w:color w:val="5A5A5A" w:themeColor="text1" w:themeTint="A5"/>
      <w:spacing w:val="15"/>
    </w:rPr>
  </w:style>
  <w:style w:type="character" w:styleId="afffff">
    <w:name w:val="Subtle Emphasis"/>
    <w:basedOn w:val="a2"/>
    <w:uiPriority w:val="19"/>
    <w:semiHidden/>
    <w:unhideWhenUsed/>
    <w:qFormat/>
    <w:rsid w:val="002C2563"/>
    <w:rPr>
      <w:i/>
      <w:iCs/>
      <w:color w:val="404040" w:themeColor="text1" w:themeTint="BF"/>
    </w:rPr>
  </w:style>
  <w:style w:type="character" w:styleId="afffff0">
    <w:name w:val="Subtle Reference"/>
    <w:basedOn w:val="a2"/>
    <w:uiPriority w:val="31"/>
    <w:semiHidden/>
    <w:unhideWhenUsed/>
    <w:qFormat/>
    <w:rsid w:val="002C2563"/>
    <w:rPr>
      <w:smallCaps/>
      <w:color w:val="5A5A5A" w:themeColor="text1" w:themeTint="A5"/>
    </w:rPr>
  </w:style>
  <w:style w:type="table" w:styleId="16">
    <w:name w:val="Table 3D effects 1"/>
    <w:basedOn w:val="a3"/>
    <w:uiPriority w:val="99"/>
    <w:semiHidden/>
    <w:unhideWhenUsed/>
    <w:rsid w:val="002C2563"/>
    <w:rPr>
      <w:color w:val="auto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2f3">
    <w:name w:val="Table 3D effects 2"/>
    <w:basedOn w:val="a3"/>
    <w:uiPriority w:val="99"/>
    <w:semiHidden/>
    <w:unhideWhenUsed/>
    <w:rsid w:val="002C2563"/>
    <w:rPr>
      <w:color w:val="auto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c">
    <w:name w:val="Table 3D effects 3"/>
    <w:basedOn w:val="a3"/>
    <w:uiPriority w:val="99"/>
    <w:semiHidden/>
    <w:unhideWhenUsed/>
    <w:rsid w:val="002C2563"/>
    <w:rPr>
      <w:color w:val="auto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7">
    <w:name w:val="Table Classic 1"/>
    <w:basedOn w:val="a3"/>
    <w:uiPriority w:val="99"/>
    <w:semiHidden/>
    <w:unhideWhenUsed/>
    <w:rsid w:val="002C2563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4">
    <w:name w:val="Table Classic 2"/>
    <w:basedOn w:val="a3"/>
    <w:uiPriority w:val="99"/>
    <w:semiHidden/>
    <w:unhideWhenUsed/>
    <w:rsid w:val="002C2563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d">
    <w:name w:val="Table Classic 3"/>
    <w:basedOn w:val="a3"/>
    <w:uiPriority w:val="99"/>
    <w:semiHidden/>
    <w:unhideWhenUsed/>
    <w:rsid w:val="002C2563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7">
    <w:name w:val="Table Classic 4"/>
    <w:basedOn w:val="a3"/>
    <w:uiPriority w:val="99"/>
    <w:semiHidden/>
    <w:unhideWhenUsed/>
    <w:rsid w:val="002C2563"/>
    <w:rPr>
      <w:color w:val="auto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8">
    <w:name w:val="Table Colorful 1"/>
    <w:basedOn w:val="a3"/>
    <w:uiPriority w:val="99"/>
    <w:semiHidden/>
    <w:unhideWhenUsed/>
    <w:rsid w:val="002C2563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5">
    <w:name w:val="Table Colorful 2"/>
    <w:basedOn w:val="a3"/>
    <w:uiPriority w:val="99"/>
    <w:semiHidden/>
    <w:unhideWhenUsed/>
    <w:rsid w:val="002C2563"/>
    <w:rPr>
      <w:color w:val="auto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e">
    <w:name w:val="Table Colorful 3"/>
    <w:basedOn w:val="a3"/>
    <w:uiPriority w:val="99"/>
    <w:semiHidden/>
    <w:unhideWhenUsed/>
    <w:rsid w:val="002C2563"/>
    <w:rPr>
      <w:color w:val="auto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9">
    <w:name w:val="Table Columns 1"/>
    <w:basedOn w:val="a3"/>
    <w:uiPriority w:val="99"/>
    <w:semiHidden/>
    <w:unhideWhenUsed/>
    <w:rsid w:val="002C2563"/>
    <w:rPr>
      <w:b/>
      <w:bCs/>
      <w:color w:val="auto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6">
    <w:name w:val="Table Columns 2"/>
    <w:basedOn w:val="a3"/>
    <w:uiPriority w:val="99"/>
    <w:semiHidden/>
    <w:unhideWhenUsed/>
    <w:rsid w:val="002C2563"/>
    <w:rPr>
      <w:b/>
      <w:bCs/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">
    <w:name w:val="Table Columns 3"/>
    <w:basedOn w:val="a3"/>
    <w:uiPriority w:val="99"/>
    <w:semiHidden/>
    <w:unhideWhenUsed/>
    <w:rsid w:val="002C2563"/>
    <w:rPr>
      <w:b/>
      <w:bCs/>
      <w:color w:val="auto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8">
    <w:name w:val="Table Columns 4"/>
    <w:basedOn w:val="a3"/>
    <w:uiPriority w:val="99"/>
    <w:semiHidden/>
    <w:unhideWhenUsed/>
    <w:rsid w:val="002C2563"/>
    <w:rPr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57">
    <w:name w:val="Table Columns 5"/>
    <w:basedOn w:val="a3"/>
    <w:uiPriority w:val="99"/>
    <w:semiHidden/>
    <w:unhideWhenUsed/>
    <w:rsid w:val="002C2563"/>
    <w:rPr>
      <w:color w:val="auto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afffff1">
    <w:name w:val="Table Contemporary"/>
    <w:basedOn w:val="a3"/>
    <w:uiPriority w:val="99"/>
    <w:semiHidden/>
    <w:unhideWhenUsed/>
    <w:rsid w:val="002C2563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afffff2">
    <w:name w:val="Table Elegant"/>
    <w:basedOn w:val="a3"/>
    <w:uiPriority w:val="99"/>
    <w:semiHidden/>
    <w:unhideWhenUsed/>
    <w:rsid w:val="002C2563"/>
    <w:rPr>
      <w:color w:val="auto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3">
    <w:name w:val="Table Grid"/>
    <w:basedOn w:val="a3"/>
    <w:uiPriority w:val="59"/>
    <w:rsid w:val="002C25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a">
    <w:name w:val="Table Grid 1"/>
    <w:basedOn w:val="a3"/>
    <w:uiPriority w:val="99"/>
    <w:semiHidden/>
    <w:unhideWhenUsed/>
    <w:rsid w:val="002C2563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7">
    <w:name w:val="Table Grid 2"/>
    <w:basedOn w:val="a3"/>
    <w:uiPriority w:val="99"/>
    <w:semiHidden/>
    <w:unhideWhenUsed/>
    <w:rsid w:val="002C2563"/>
    <w:rPr>
      <w:color w:val="auto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0">
    <w:name w:val="Table Grid 3"/>
    <w:basedOn w:val="a3"/>
    <w:uiPriority w:val="99"/>
    <w:semiHidden/>
    <w:unhideWhenUsed/>
    <w:rsid w:val="002C2563"/>
    <w:rPr>
      <w:color w:val="auto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9">
    <w:name w:val="Table Grid 4"/>
    <w:basedOn w:val="a3"/>
    <w:uiPriority w:val="99"/>
    <w:semiHidden/>
    <w:unhideWhenUsed/>
    <w:rsid w:val="002C2563"/>
    <w:rPr>
      <w:color w:val="auto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58">
    <w:name w:val="Table Grid 5"/>
    <w:basedOn w:val="a3"/>
    <w:uiPriority w:val="99"/>
    <w:semiHidden/>
    <w:unhideWhenUsed/>
    <w:rsid w:val="002C2563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62">
    <w:name w:val="Table Grid 6"/>
    <w:basedOn w:val="a3"/>
    <w:uiPriority w:val="99"/>
    <w:semiHidden/>
    <w:unhideWhenUsed/>
    <w:rsid w:val="002C2563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72">
    <w:name w:val="Table Grid 7"/>
    <w:basedOn w:val="a3"/>
    <w:uiPriority w:val="99"/>
    <w:semiHidden/>
    <w:unhideWhenUsed/>
    <w:rsid w:val="002C2563"/>
    <w:rPr>
      <w:b/>
      <w:bCs/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82">
    <w:name w:val="Table Grid 8"/>
    <w:basedOn w:val="a3"/>
    <w:uiPriority w:val="99"/>
    <w:semiHidden/>
    <w:unhideWhenUsed/>
    <w:rsid w:val="002C2563"/>
    <w:rPr>
      <w:color w:val="auto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4">
    <w:name w:val="Grid Table Light"/>
    <w:basedOn w:val="a3"/>
    <w:uiPriority w:val="45"/>
    <w:rsid w:val="002C2563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-1b">
    <w:name w:val="Table List 1"/>
    <w:basedOn w:val="a3"/>
    <w:uiPriority w:val="99"/>
    <w:semiHidden/>
    <w:unhideWhenUsed/>
    <w:rsid w:val="002C2563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b">
    <w:name w:val="Table List 2"/>
    <w:basedOn w:val="a3"/>
    <w:uiPriority w:val="99"/>
    <w:semiHidden/>
    <w:unhideWhenUsed/>
    <w:rsid w:val="002C2563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b">
    <w:name w:val="Table List 3"/>
    <w:basedOn w:val="a3"/>
    <w:uiPriority w:val="99"/>
    <w:semiHidden/>
    <w:unhideWhenUsed/>
    <w:rsid w:val="002C2563"/>
    <w:rPr>
      <w:color w:val="auto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4b">
    <w:name w:val="Table List 4"/>
    <w:basedOn w:val="a3"/>
    <w:uiPriority w:val="99"/>
    <w:semiHidden/>
    <w:unhideWhenUsed/>
    <w:rsid w:val="002C2563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-5b">
    <w:name w:val="Table List 5"/>
    <w:basedOn w:val="a3"/>
    <w:uiPriority w:val="99"/>
    <w:semiHidden/>
    <w:unhideWhenUsed/>
    <w:rsid w:val="002C2563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6b">
    <w:name w:val="Table List 6"/>
    <w:basedOn w:val="a3"/>
    <w:uiPriority w:val="99"/>
    <w:semiHidden/>
    <w:unhideWhenUsed/>
    <w:rsid w:val="002C2563"/>
    <w:rPr>
      <w:color w:val="auto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-77">
    <w:name w:val="Table List 7"/>
    <w:basedOn w:val="a3"/>
    <w:uiPriority w:val="99"/>
    <w:semiHidden/>
    <w:unhideWhenUsed/>
    <w:rsid w:val="002C2563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-8">
    <w:name w:val="Table List 8"/>
    <w:basedOn w:val="a3"/>
    <w:uiPriority w:val="99"/>
    <w:semiHidden/>
    <w:unhideWhenUsed/>
    <w:rsid w:val="002C2563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afffff5">
    <w:name w:val="table of authorities"/>
    <w:basedOn w:val="a1"/>
    <w:next w:val="a1"/>
    <w:uiPriority w:val="99"/>
    <w:semiHidden/>
    <w:unhideWhenUsed/>
    <w:rsid w:val="002C2563"/>
    <w:pPr>
      <w:spacing w:after="0"/>
      <w:ind w:left="220" w:hanging="220"/>
    </w:pPr>
  </w:style>
  <w:style w:type="paragraph" w:styleId="afffff6">
    <w:name w:val="table of figures"/>
    <w:basedOn w:val="a1"/>
    <w:next w:val="a1"/>
    <w:uiPriority w:val="99"/>
    <w:semiHidden/>
    <w:unhideWhenUsed/>
    <w:rsid w:val="002C2563"/>
    <w:pPr>
      <w:spacing w:after="0"/>
    </w:pPr>
  </w:style>
  <w:style w:type="table" w:styleId="afffff7">
    <w:name w:val="Table Professional"/>
    <w:basedOn w:val="a3"/>
    <w:uiPriority w:val="99"/>
    <w:semiHidden/>
    <w:unhideWhenUsed/>
    <w:rsid w:val="002C2563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b">
    <w:name w:val="Table Simple 1"/>
    <w:basedOn w:val="a3"/>
    <w:uiPriority w:val="99"/>
    <w:semiHidden/>
    <w:unhideWhenUsed/>
    <w:rsid w:val="002C2563"/>
    <w:rPr>
      <w:color w:val="auto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2f8">
    <w:name w:val="Table Simple 2"/>
    <w:basedOn w:val="a3"/>
    <w:uiPriority w:val="99"/>
    <w:semiHidden/>
    <w:unhideWhenUsed/>
    <w:rsid w:val="002C2563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f1">
    <w:name w:val="Table Simple 3"/>
    <w:basedOn w:val="a3"/>
    <w:uiPriority w:val="99"/>
    <w:semiHidden/>
    <w:unhideWhenUsed/>
    <w:rsid w:val="002C2563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c">
    <w:name w:val="Table Subtle 1"/>
    <w:basedOn w:val="a3"/>
    <w:uiPriority w:val="99"/>
    <w:semiHidden/>
    <w:unhideWhenUsed/>
    <w:rsid w:val="002C2563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9">
    <w:name w:val="Table Subtle 2"/>
    <w:basedOn w:val="a3"/>
    <w:uiPriority w:val="99"/>
    <w:semiHidden/>
    <w:unhideWhenUsed/>
    <w:rsid w:val="002C2563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8">
    <w:name w:val="Table Theme"/>
    <w:basedOn w:val="a3"/>
    <w:uiPriority w:val="99"/>
    <w:semiHidden/>
    <w:unhideWhenUsed/>
    <w:rsid w:val="002C25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-1c">
    <w:name w:val="Table Web 1"/>
    <w:basedOn w:val="a3"/>
    <w:uiPriority w:val="99"/>
    <w:semiHidden/>
    <w:unhideWhenUsed/>
    <w:rsid w:val="002C2563"/>
    <w:rPr>
      <w:color w:val="auto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c">
    <w:name w:val="Table Web 2"/>
    <w:basedOn w:val="a3"/>
    <w:uiPriority w:val="99"/>
    <w:semiHidden/>
    <w:unhideWhenUsed/>
    <w:rsid w:val="002C2563"/>
    <w:rPr>
      <w:color w:val="auto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c">
    <w:name w:val="Table Web 3"/>
    <w:basedOn w:val="a3"/>
    <w:uiPriority w:val="99"/>
    <w:semiHidden/>
    <w:unhideWhenUsed/>
    <w:rsid w:val="002C2563"/>
    <w:rPr>
      <w:color w:val="auto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ffff9">
    <w:name w:val="Title"/>
    <w:basedOn w:val="a1"/>
    <w:next w:val="a1"/>
    <w:link w:val="afffffa"/>
    <w:unhideWhenUsed/>
    <w:qFormat/>
    <w:rsid w:val="00B9569D"/>
    <w:pPr>
      <w:spacing w:after="0" w:line="216" w:lineRule="auto"/>
    </w:pPr>
    <w:rPr>
      <w:rFonts w:asciiTheme="majorHAnsi" w:eastAsiaTheme="majorEastAsia" w:hAnsiTheme="majorHAnsi" w:cstheme="majorBidi"/>
      <w:color w:val="0B5748" w:themeColor="accent1" w:themeShade="80"/>
      <w:sz w:val="28"/>
      <w:szCs w:val="56"/>
    </w:rPr>
  </w:style>
  <w:style w:type="character" w:customStyle="1" w:styleId="afffffa">
    <w:name w:val="Заголовок Знак"/>
    <w:basedOn w:val="a2"/>
    <w:link w:val="afffff9"/>
    <w:rsid w:val="00343FBB"/>
    <w:rPr>
      <w:rFonts w:asciiTheme="majorHAnsi" w:eastAsiaTheme="majorEastAsia" w:hAnsiTheme="majorHAnsi" w:cstheme="majorBidi"/>
      <w:color w:val="0B5748" w:themeColor="accent1" w:themeShade="80"/>
      <w:sz w:val="28"/>
      <w:szCs w:val="56"/>
    </w:rPr>
  </w:style>
  <w:style w:type="paragraph" w:styleId="afffffb">
    <w:name w:val="toa heading"/>
    <w:basedOn w:val="a1"/>
    <w:next w:val="a1"/>
    <w:uiPriority w:val="99"/>
    <w:semiHidden/>
    <w:unhideWhenUsed/>
    <w:rsid w:val="002C2563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1d">
    <w:name w:val="toc 1"/>
    <w:basedOn w:val="a1"/>
    <w:next w:val="a1"/>
    <w:autoRedefine/>
    <w:uiPriority w:val="39"/>
    <w:semiHidden/>
    <w:unhideWhenUsed/>
    <w:rsid w:val="002C2563"/>
    <w:pPr>
      <w:spacing w:after="100"/>
    </w:pPr>
  </w:style>
  <w:style w:type="paragraph" w:styleId="2fa">
    <w:name w:val="toc 2"/>
    <w:basedOn w:val="a1"/>
    <w:next w:val="a1"/>
    <w:autoRedefine/>
    <w:uiPriority w:val="39"/>
    <w:semiHidden/>
    <w:unhideWhenUsed/>
    <w:rsid w:val="002C2563"/>
    <w:pPr>
      <w:spacing w:after="100"/>
      <w:ind w:left="220"/>
    </w:pPr>
  </w:style>
  <w:style w:type="paragraph" w:styleId="3f2">
    <w:name w:val="toc 3"/>
    <w:basedOn w:val="a1"/>
    <w:next w:val="a1"/>
    <w:autoRedefine/>
    <w:uiPriority w:val="39"/>
    <w:semiHidden/>
    <w:unhideWhenUsed/>
    <w:rsid w:val="002C2563"/>
    <w:pPr>
      <w:spacing w:after="100"/>
      <w:ind w:left="440"/>
    </w:pPr>
  </w:style>
  <w:style w:type="paragraph" w:styleId="4a">
    <w:name w:val="toc 4"/>
    <w:basedOn w:val="a1"/>
    <w:next w:val="a1"/>
    <w:autoRedefine/>
    <w:uiPriority w:val="39"/>
    <w:semiHidden/>
    <w:unhideWhenUsed/>
    <w:rsid w:val="002C2563"/>
    <w:pPr>
      <w:spacing w:after="100"/>
      <w:ind w:left="660"/>
    </w:pPr>
  </w:style>
  <w:style w:type="paragraph" w:styleId="59">
    <w:name w:val="toc 5"/>
    <w:basedOn w:val="a1"/>
    <w:next w:val="a1"/>
    <w:autoRedefine/>
    <w:uiPriority w:val="39"/>
    <w:semiHidden/>
    <w:unhideWhenUsed/>
    <w:rsid w:val="002C2563"/>
    <w:pPr>
      <w:spacing w:after="100"/>
      <w:ind w:left="880"/>
    </w:pPr>
  </w:style>
  <w:style w:type="paragraph" w:styleId="63">
    <w:name w:val="toc 6"/>
    <w:basedOn w:val="a1"/>
    <w:next w:val="a1"/>
    <w:autoRedefine/>
    <w:uiPriority w:val="39"/>
    <w:semiHidden/>
    <w:unhideWhenUsed/>
    <w:rsid w:val="002C2563"/>
    <w:pPr>
      <w:spacing w:after="100"/>
      <w:ind w:left="1100"/>
    </w:pPr>
  </w:style>
  <w:style w:type="paragraph" w:styleId="73">
    <w:name w:val="toc 7"/>
    <w:basedOn w:val="a1"/>
    <w:next w:val="a1"/>
    <w:autoRedefine/>
    <w:uiPriority w:val="39"/>
    <w:semiHidden/>
    <w:unhideWhenUsed/>
    <w:rsid w:val="002C2563"/>
    <w:pPr>
      <w:spacing w:after="100"/>
      <w:ind w:left="1320"/>
    </w:pPr>
  </w:style>
  <w:style w:type="paragraph" w:styleId="83">
    <w:name w:val="toc 8"/>
    <w:basedOn w:val="a1"/>
    <w:next w:val="a1"/>
    <w:autoRedefine/>
    <w:uiPriority w:val="39"/>
    <w:semiHidden/>
    <w:unhideWhenUsed/>
    <w:rsid w:val="002C2563"/>
    <w:pPr>
      <w:spacing w:after="100"/>
      <w:ind w:left="1540"/>
    </w:pPr>
  </w:style>
  <w:style w:type="paragraph" w:styleId="92">
    <w:name w:val="toc 9"/>
    <w:basedOn w:val="a1"/>
    <w:next w:val="a1"/>
    <w:autoRedefine/>
    <w:uiPriority w:val="39"/>
    <w:semiHidden/>
    <w:unhideWhenUsed/>
    <w:rsid w:val="002C2563"/>
    <w:pPr>
      <w:spacing w:after="100"/>
      <w:ind w:left="1760"/>
    </w:pPr>
  </w:style>
  <w:style w:type="paragraph" w:styleId="afffffc">
    <w:name w:val="TOC Heading"/>
    <w:basedOn w:val="1"/>
    <w:next w:val="a1"/>
    <w:uiPriority w:val="39"/>
    <w:semiHidden/>
    <w:unhideWhenUsed/>
    <w:qFormat/>
    <w:rsid w:val="002C2563"/>
    <w:pPr>
      <w:outlineLvl w:val="9"/>
    </w:pPr>
  </w:style>
  <w:style w:type="paragraph" w:styleId="afffffd">
    <w:name w:val="Salutation"/>
    <w:basedOn w:val="a1"/>
    <w:next w:val="a1"/>
    <w:link w:val="afffffe"/>
    <w:uiPriority w:val="4"/>
    <w:qFormat/>
    <w:rsid w:val="00156EF1"/>
  </w:style>
  <w:style w:type="character" w:customStyle="1" w:styleId="afffffe">
    <w:name w:val="Приветствие Знак"/>
    <w:basedOn w:val="a2"/>
    <w:link w:val="afffffd"/>
    <w:uiPriority w:val="4"/>
    <w:rsid w:val="00156E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535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&#1064;&#1072;&#1073;&#1083;&#1086;&#1085;&#1099;\&#1044;&#1077;&#1083;&#1086;&#1074;&#1086;&#1077;%20&#1087;&#1080;&#1089;&#1100;&#1084;&#1086;%20(&#1089;%20&#1074;&#1077;&#1088;&#1090;&#1080;&#1082;&#1072;&#1083;&#1100;&#1085;&#1099;&#1084;&#1080;%20&#1087;&#1086;&#1083;&#1086;&#1089;&#1072;&#1084;&#1080;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202A008DF4624C5A88F7712B5488E7A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3D6FCCF-281C-4064-8BC6-ACEDF3CB20AE}"/>
      </w:docPartPr>
      <w:docPartBody>
        <w:p w:rsidR="00000000" w:rsidRDefault="009468D5">
          <w:pPr>
            <w:pStyle w:val="202A008DF4624C5A88F7712B5488E7A9"/>
          </w:pPr>
          <w:r w:rsidRPr="006F1118">
            <w:rPr>
              <w:lang w:bidi="ru-RU"/>
            </w:rPr>
            <w:t>Ваше имя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2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68D5"/>
    <w:rsid w:val="009468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02A008DF4624C5A88F7712B5488E7A9">
    <w:name w:val="202A008DF4624C5A88F7712B5488E7A9"/>
  </w:style>
  <w:style w:type="paragraph" w:customStyle="1" w:styleId="34BECC8C40C94F76927948D85893D856">
    <w:name w:val="34BECC8C40C94F76927948D85893D856"/>
  </w:style>
  <w:style w:type="paragraph" w:customStyle="1" w:styleId="29CFABE5427447EDA97BBBCE5493B8F2">
    <w:name w:val="29CFABE5427447EDA97BBBCE5493B8F2"/>
  </w:style>
  <w:style w:type="paragraph" w:customStyle="1" w:styleId="FA10C7A8DDAD487C8DD170F0C93E5011">
    <w:name w:val="FA10C7A8DDAD487C8DD170F0C93E5011"/>
  </w:style>
  <w:style w:type="paragraph" w:customStyle="1" w:styleId="7DE559854CAC4AF2987960C6ED0DA54E">
    <w:name w:val="7DE559854CAC4AF2987960C6ED0DA54E"/>
  </w:style>
  <w:style w:type="paragraph" w:customStyle="1" w:styleId="F51DE66C2C63472689867EB025450E49">
    <w:name w:val="F51DE66C2C63472689867EB025450E49"/>
  </w:style>
  <w:style w:type="paragraph" w:customStyle="1" w:styleId="808517A409E049EA8C426148F8E198F6">
    <w:name w:val="808517A409E049EA8C426148F8E198F6"/>
  </w:style>
  <w:style w:type="paragraph" w:customStyle="1" w:styleId="2D6CEEAA86944ECBBF95FAA818A30118">
    <w:name w:val="2D6CEEAA86944ECBBF95FAA818A30118"/>
  </w:style>
  <w:style w:type="paragraph" w:customStyle="1" w:styleId="2A2DD105790842B1A35F173AA2EED3EE">
    <w:name w:val="2A2DD105790842B1A35F173AA2EED3EE"/>
  </w:style>
  <w:style w:type="paragraph" w:customStyle="1" w:styleId="F3B12AB3177C45C2A1E46158118F27DE">
    <w:name w:val="F3B12AB3177C45C2A1E46158118F27DE"/>
  </w:style>
  <w:style w:type="paragraph" w:customStyle="1" w:styleId="A28C29C421CA4CA5BC7FF8F7D61A846B">
    <w:name w:val="A28C29C421CA4CA5BC7FF8F7D61A846B"/>
  </w:style>
  <w:style w:type="paragraph" w:customStyle="1" w:styleId="0756062A38DF44B3A0F7BC59C6BC7626">
    <w:name w:val="0756062A38DF44B3A0F7BC59C6BC762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Sales">
      <a:dk1>
        <a:sysClr val="windowText" lastClr="000000"/>
      </a:dk1>
      <a:lt1>
        <a:sysClr val="window" lastClr="FFFFFF"/>
      </a:lt1>
      <a:dk2>
        <a:srgbClr val="1F2123"/>
      </a:dk2>
      <a:lt2>
        <a:srgbClr val="EBEBEB"/>
      </a:lt2>
      <a:accent1>
        <a:srgbClr val="17AE92"/>
      </a:accent1>
      <a:accent2>
        <a:srgbClr val="F7A23F"/>
      </a:accent2>
      <a:accent3>
        <a:srgbClr val="6F7E84"/>
      </a:accent3>
      <a:accent4>
        <a:srgbClr val="178DBB"/>
      </a:accent4>
      <a:accent5>
        <a:srgbClr val="E3584E"/>
      </a:accent5>
      <a:accent6>
        <a:srgbClr val="6FB344"/>
      </a:accent6>
      <a:hlink>
        <a:srgbClr val="178DBB"/>
      </a:hlink>
      <a:folHlink>
        <a:srgbClr val="885BA2"/>
      </a:folHlink>
    </a:clrScheme>
    <a:fontScheme name="Hardcover">
      <a:majorFont>
        <a:latin typeface="Book Antiqua"/>
        <a:ea typeface=""/>
        <a:cs typeface=""/>
        <a:font script="Grek" typeface="Times New Roman"/>
        <a:font script="Cyrl" typeface="Times New Roman"/>
        <a:font script="Jpan" typeface="HGS明朝E"/>
        <a:font script="Hang" typeface="궁서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Book Antiqua"/>
        <a:ea typeface=""/>
        <a:cs typeface=""/>
        <a:font script="Grek" typeface="Times New Roman"/>
        <a:font script="Cyrl" typeface="Times New Roman"/>
        <a:font script="Jpan" typeface="HGS明朝E"/>
        <a:font script="Hang" typeface="돋움"/>
        <a:font script="Hans" typeface="宋体"/>
        <a:font script="Hant" typeface="新細明體"/>
        <a:font script="Arab" typeface="Times New Roman"/>
        <a:font script="Hebr" typeface="David"/>
        <a:font script="Thai" typeface="Eucrosia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57000"/>
                <a:satMod val="101000"/>
              </a:schemeClr>
            </a:gs>
            <a:gs pos="50000">
              <a:schemeClr val="phClr">
                <a:lumMod val="137000"/>
                <a:satMod val="103000"/>
              </a:schemeClr>
            </a:gs>
            <a:gs pos="100000">
              <a:schemeClr val="phClr">
                <a:lumMod val="115000"/>
                <a:satMod val="109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18000"/>
              </a:schemeClr>
            </a:gs>
            <a:gs pos="50000">
              <a:schemeClr val="phClr">
                <a:satMod val="89000"/>
                <a:lumMod val="91000"/>
              </a:schemeClr>
            </a:gs>
            <a:gs pos="100000">
              <a:schemeClr val="phClr">
                <a:lumMod val="69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100000"/>
                <a:satMod val="100000"/>
                <a:shade val="0"/>
              </a:schemeClr>
            </a:gs>
            <a:gs pos="0">
              <a:scrgbClr r="0" g="0" b="0"/>
            </a:gs>
            <a:gs pos="100000">
              <a:schemeClr val="phClr">
                <a:shade val="100000"/>
                <a:satMod val="10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VSO_x0020_item_x0020_id xmlns="40262f94-9f35-4ac3-9a90-690165a166b7" xsi:nil="true"/>
    <Assetid_x0020_ xmlns="40262f94-9f35-4ac3-9a90-690165a166b7" xsi:nil="true"/>
    <Item_x0020_Details xmlns="40262f94-9f35-4ac3-9a90-690165a166b7" xsi:nil="true"/>
    <Template_x0020_details xmlns="40262f94-9f35-4ac3-9a90-690165a166b7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3F7D94069FF64A86F7DFF56D60E3BE" ma:contentTypeVersion="6" ma:contentTypeDescription="Create a new document." ma:contentTypeScope="" ma:versionID="c32302c77d4085ecf495bdddb7f5e889">
  <xsd:schema xmlns:xsd="http://www.w3.org/2001/XMLSchema" xmlns:xs="http://www.w3.org/2001/XMLSchema" xmlns:p="http://schemas.microsoft.com/office/2006/metadata/properties" xmlns:ns2="a4f35948-e619-41b3-aa29-22878b09cfd2" xmlns:ns3="40262f94-9f35-4ac3-9a90-690165a166b7" targetNamespace="http://schemas.microsoft.com/office/2006/metadata/properties" ma:root="true" ma:fieldsID="4ab5ae46be95f9d0be6107e8200be7a2" ns2:_="" ns3:_="">
    <xsd:import namespace="a4f35948-e619-41b3-aa29-22878b09cfd2"/>
    <xsd:import namespace="40262f94-9f35-4ac3-9a90-690165a166b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VSO_x0020_item_x0020_id" minOccurs="0"/>
                <xsd:element ref="ns3:Item_x0020_Details" minOccurs="0"/>
                <xsd:element ref="ns3:Template_x0020_details" minOccurs="0"/>
                <xsd:element ref="ns3:Assetid_x0020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f35948-e619-41b3-aa29-22878b09cfd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262f94-9f35-4ac3-9a90-690165a166b7" elementFormDefault="qualified">
    <xsd:import namespace="http://schemas.microsoft.com/office/2006/documentManagement/types"/>
    <xsd:import namespace="http://schemas.microsoft.com/office/infopath/2007/PartnerControls"/>
    <xsd:element name="VSO_x0020_item_x0020_id" ma:index="10" nillable="true" ma:displayName="VSO item id" ma:description="Please add the bug number to refer to VSO items." ma:internalName="VSO_x0020_item_x0020_id">
      <xsd:simpleType>
        <xsd:restriction base="dms:Text">
          <xsd:maxLength value="255"/>
        </xsd:restriction>
      </xsd:simpleType>
    </xsd:element>
    <xsd:element name="Item_x0020_Details" ma:index="11" nillable="true" ma:displayName="Item Details" ma:internalName="Item_x0020_Details">
      <xsd:simpleType>
        <xsd:restriction base="dms:Note">
          <xsd:maxLength value="255"/>
        </xsd:restriction>
      </xsd:simpleType>
    </xsd:element>
    <xsd:element name="Template_x0020_details" ma:index="12" nillable="true" ma:displayName="Template details" ma:internalName="Template_x0020_details">
      <xsd:simpleType>
        <xsd:restriction base="dms:Text"/>
      </xsd:simpleType>
    </xsd:element>
    <xsd:element name="Assetid_x0020_" ma:index="13" nillable="true" ma:displayName="Assetid " ma:internalName="Assetid_x0020_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43AD987-CCAD-4DA2-9B51-BFF19EE1B31E}">
  <ds:schemaRefs>
    <ds:schemaRef ds:uri="http://schemas.microsoft.com/office/2006/metadata/properties"/>
    <ds:schemaRef ds:uri="http://schemas.microsoft.com/office/infopath/2007/PartnerControls"/>
    <ds:schemaRef ds:uri="40262f94-9f35-4ac3-9a90-690165a166b7"/>
  </ds:schemaRefs>
</ds:datastoreItem>
</file>

<file path=customXml/itemProps2.xml><?xml version="1.0" encoding="utf-8"?>
<ds:datastoreItem xmlns:ds="http://schemas.openxmlformats.org/officeDocument/2006/customXml" ds:itemID="{02D4AA10-B996-4440-A590-FA694B5991D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29594C3-2117-4A2C-8C99-B55F5FA1BBD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f35948-e619-41b3-aa29-22878b09cfd2"/>
    <ds:schemaRef ds:uri="40262f94-9f35-4ac3-9a90-690165a166b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Деловое письмо (с вертикальными полосами)</Template>
  <TotalTime>8</TotalTime>
  <Pages>1</Pages>
  <Words>334</Words>
  <Characters>1907</Characters>
  <Application>Microsoft Office Word</Application>
  <DocSecurity>0</DocSecurity>
  <Lines>15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keywords/>
  <cp:lastModifiedBy>User</cp:lastModifiedBy>
  <cp:revision>1</cp:revision>
  <dcterms:created xsi:type="dcterms:W3CDTF">2018-09-24T09:48:00Z</dcterms:created>
  <dcterms:modified xsi:type="dcterms:W3CDTF">2018-09-24T09:56:00Z</dcterms:modified>
  <cp:contentStatus>КАК ВЕСТИ СЕБЯ НА СОБЕСЕДОВАНИИ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0x010100AA3F7D94069FF64A86F7DFF56D60E3BE</vt:lpwstr>
  </property>
  <property fmtid="{D5CDD505-2E9C-101B-9397-08002B2CF9AE}" pid="3" name="InternalTags">
    <vt:lpwstr/>
  </property>
  <property fmtid="{D5CDD505-2E9C-101B-9397-08002B2CF9AE}" pid="4" name="FeatureTags">
    <vt:lpwstr/>
  </property>
  <property fmtid="{D5CDD505-2E9C-101B-9397-08002B2CF9AE}" pid="5" name="LocalizationTags">
    <vt:lpwstr/>
  </property>
  <property fmtid="{D5CDD505-2E9C-101B-9397-08002B2CF9AE}" pid="6" name="ScenarioTags">
    <vt:lpwstr/>
  </property>
  <property fmtid="{D5CDD505-2E9C-101B-9397-08002B2CF9AE}" pid="7" name="CampaignTags">
    <vt:lpwstr/>
  </property>
</Properties>
</file>